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4E064F"/>
    <w:p w14:paraId="66653F5F">
      <w:pPr>
        <w:pStyle w:val="2"/>
      </w:pPr>
      <w:r>
        <w:t>PROGRAMME RES – PROJET SET-UP</w:t>
      </w:r>
      <w:bookmarkStart w:id="0" w:name="_GoBack"/>
      <w:bookmarkEnd w:id="0"/>
    </w:p>
    <w:p w14:paraId="573FCAF8">
      <w:r>
        <w:t>CVEC / ACPA – Construction &amp; Agriculture</w:t>
      </w:r>
    </w:p>
    <w:p w14:paraId="7D3CFCEB">
      <w:r>
        <w:t>FICHE PROFESSIONNELLE D’INSCRIPTION DES MEMBRES DE GROUPEMENT</w:t>
      </w:r>
    </w:p>
    <w:p w14:paraId="12CE82C9">
      <w:r>
        <w:br w:type="textWrapping"/>
      </w:r>
      <w:r>
        <w:t>Zone : ____________________________________________</w:t>
      </w:r>
    </w:p>
    <w:p w14:paraId="542D574F">
      <w:r>
        <w:t>Commune : ________________________________________</w:t>
      </w:r>
    </w:p>
    <w:p w14:paraId="258A306B">
      <w:r>
        <w:t>Section / Localité : _________________________________</w:t>
      </w:r>
    </w:p>
    <w:p w14:paraId="061F5965">
      <w:r>
        <w:t>Nom du Groupement : _________________________________</w:t>
      </w:r>
    </w:p>
    <w:p w14:paraId="5557D093">
      <w:r>
        <w:t>Date d’inscription : ____ / ____ / ______</w:t>
      </w:r>
    </w:p>
    <w:p w14:paraId="4ED79072">
      <w:pPr>
        <w:pStyle w:val="3"/>
      </w:pPr>
      <w:r>
        <w:t>1. Informations personnelles</w:t>
      </w:r>
    </w:p>
    <w:p w14:paraId="11157CCA">
      <w:r>
        <w:t>Nom et Prénom : ___________________________________</w:t>
      </w:r>
    </w:p>
    <w:p w14:paraId="3CADE9E1">
      <w:r>
        <w:t>Date de naissance : ____ / ____ / ______</w:t>
      </w:r>
    </w:p>
    <w:p w14:paraId="16DE1139">
      <w:r>
        <w:t>Sexe : ☐ Homme    ☐ Femme</w:t>
      </w:r>
    </w:p>
    <w:p w14:paraId="0CF6F008">
      <w:r>
        <w:t>Téléphone : _______________________________________</w:t>
      </w:r>
    </w:p>
    <w:p w14:paraId="48B44D31">
      <w:r>
        <w:t>Adresse complète : __________________________________</w:t>
      </w:r>
    </w:p>
    <w:p w14:paraId="437CD1AB">
      <w:r>
        <w:t>Numéro d’identification (CIN / NIF si disponible) : __________________________</w:t>
      </w:r>
    </w:p>
    <w:p w14:paraId="190DA447">
      <w:pPr>
        <w:pStyle w:val="3"/>
      </w:pPr>
      <w:r>
        <w:t>2. Informations familiales</w:t>
      </w:r>
    </w:p>
    <w:p w14:paraId="0E905B96">
      <w:r>
        <w:t>Situation matrimoniale : ☐ Célibataire ☐ Marié(e) ☐ Union libre ☐ Veuf / Veuve</w:t>
      </w:r>
    </w:p>
    <w:p w14:paraId="600071DD">
      <w:r>
        <w:t>Nombre de personnes dans la famille : __________________</w:t>
      </w:r>
    </w:p>
    <w:p w14:paraId="4666FFCF">
      <w:r>
        <w:t>Nombre d’enfants : __________________</w:t>
      </w:r>
    </w:p>
    <w:p w14:paraId="623EDB78">
      <w:pPr>
        <w:pStyle w:val="3"/>
      </w:pPr>
      <w:r>
        <w:t>3. Niveau d’étude ou formation professionnelle</w:t>
      </w:r>
    </w:p>
    <w:p w14:paraId="3C4224C0">
      <w:r>
        <w:t>☐ Alphabétisation   ☐ Primaire   ☐ Secondaire   ☐ Formation technique / professionnelle   ☐ Universitaire</w:t>
      </w:r>
    </w:p>
    <w:p w14:paraId="27F26B98">
      <w:r>
        <w:t>Profession ou activité actuelle : __________________________________________</w:t>
      </w:r>
    </w:p>
    <w:p w14:paraId="463A4B8E">
      <w:pPr>
        <w:pStyle w:val="3"/>
      </w:pPr>
      <w:r>
        <w:t>4. Expérience et compétences</w:t>
      </w:r>
    </w:p>
    <w:p w14:paraId="7039ECBF">
      <w:r>
        <w:t>Agriculture ☐ Oui ☐ Non</w:t>
      </w:r>
    </w:p>
    <w:p w14:paraId="60253626">
      <w:r>
        <w:t>Élevage ☐ Oui ☐ Non</w:t>
      </w:r>
    </w:p>
    <w:p w14:paraId="252A1E49">
      <w:r>
        <w:t>Commerce ☐ Oui ☐ Non</w:t>
      </w:r>
    </w:p>
    <w:p w14:paraId="1AE2E819">
      <w:r>
        <w:t>Apiculture ☐ Oui ☐ Non</w:t>
      </w:r>
    </w:p>
    <w:p w14:paraId="69541DC3">
      <w:r>
        <w:t>Pisciculture ☐ Oui ☐ Non</w:t>
      </w:r>
    </w:p>
    <w:p w14:paraId="2CC5B625">
      <w:r>
        <w:t>Agrégats / Construction ☐ Oui ☐ Non</w:t>
      </w:r>
    </w:p>
    <w:p w14:paraId="59D3364C">
      <w:r>
        <w:t>Préciser votre expérience : _________________________________________________</w:t>
      </w:r>
    </w:p>
    <w:p w14:paraId="5B6B19D2">
      <w:pPr>
        <w:pStyle w:val="3"/>
      </w:pPr>
      <w:r>
        <w:t>5. Modalités d’inscription</w:t>
      </w:r>
    </w:p>
    <w:p w14:paraId="12784703">
      <w:r>
        <w:t>Frais d’inscription : 3 500 Gourdes</w:t>
      </w:r>
    </w:p>
    <w:p w14:paraId="259064ED">
      <w:r>
        <w:t>Détails :</w:t>
      </w:r>
    </w:p>
    <w:p w14:paraId="4E2BE08A">
      <w:r>
        <w:t>- Frais du carnet : 1 000 Gourdes</w:t>
      </w:r>
    </w:p>
    <w:p w14:paraId="0FFDB1BF">
      <w:r>
        <w:t>- Frais du dossier : 1 000 Gourdes</w:t>
      </w:r>
    </w:p>
    <w:p w14:paraId="516A1328">
      <w:r>
        <w:t>- Frais de participation : 500 Gourdes</w:t>
      </w:r>
    </w:p>
    <w:p w14:paraId="2C7A9275">
      <w:r>
        <w:t>- Frais d’activation (nourriture) : 1 000 Gourdes</w:t>
      </w:r>
    </w:p>
    <w:p w14:paraId="2BC38E30">
      <w:r>
        <w:t>Contribution mensuelle : 30 USD ou 4 050 Gourdes</w:t>
      </w:r>
    </w:p>
    <w:p w14:paraId="65F29A40">
      <w:pPr>
        <w:pStyle w:val="3"/>
      </w:pPr>
      <w:r>
        <w:t>6. Bénéfices pour les membres</w:t>
      </w:r>
    </w:p>
    <w:p w14:paraId="17E01754">
      <w:r>
        <w:t>Les membres pourront bénéficier collectivement de :</w:t>
      </w:r>
    </w:p>
    <w:p w14:paraId="576995B8">
      <w:r>
        <w:t>- 1 femelle cabrite de race améliorée</w:t>
      </w:r>
    </w:p>
    <w:p w14:paraId="17C81C1F">
      <w:r>
        <w:t>- 1 femelle cochon</w:t>
      </w:r>
    </w:p>
    <w:p w14:paraId="78441DA1">
      <w:r>
        <w:t>- 1 femelle lapin</w:t>
      </w:r>
    </w:p>
    <w:p w14:paraId="4B696F64">
      <w:r>
        <w:t>- 1 femelle dindon</w:t>
      </w:r>
    </w:p>
    <w:p w14:paraId="3B030820">
      <w:r>
        <w:t>- 1 baril d’abeilles (apiculture)</w:t>
      </w:r>
    </w:p>
    <w:p w14:paraId="0E54217C">
      <w:pPr>
        <w:pStyle w:val="3"/>
      </w:pPr>
      <w:r>
        <w:t>7. Modalité du système 1</w:t>
      </w:r>
    </w:p>
    <w:p w14:paraId="536E3C4B">
      <w:r>
        <w:t>Après 3 mois de participation, les groupements seront prêts à intégrer les membres aux commerces communautaires avec les ressources du programme et l’entité CVEC / ACPA.</w:t>
      </w:r>
    </w:p>
    <w:p w14:paraId="4A300FAA">
      <w:pPr>
        <w:pStyle w:val="3"/>
      </w:pPr>
      <w:r>
        <w:t>8. Structure du programme</w:t>
      </w:r>
    </w:p>
    <w:p w14:paraId="1576C0B4">
      <w:r>
        <w:t>Vulgarisé par : MOFEMTED</w:t>
      </w:r>
    </w:p>
    <w:p w14:paraId="667483D5">
      <w:r>
        <w:t>Construit par : CVEC / ACPA</w:t>
      </w:r>
    </w:p>
    <w:p w14:paraId="01428880">
      <w:r>
        <w:t>Administré par : KRESAN</w:t>
      </w:r>
    </w:p>
    <w:p w14:paraId="7BCCB982">
      <w:r>
        <w:t>Exécuté par : FHADEM</w:t>
      </w:r>
    </w:p>
    <w:p w14:paraId="5AF68636">
      <w:r>
        <w:t>Assuré par : ASA-Haïti</w:t>
      </w:r>
    </w:p>
    <w:p w14:paraId="2380AB34">
      <w:r>
        <w:t>Financé par : CAEP</w:t>
      </w:r>
    </w:p>
    <w:p w14:paraId="773BEAD6">
      <w:r>
        <w:t>Géré par : BHZK</w:t>
      </w:r>
    </w:p>
    <w:p w14:paraId="291860F0">
      <w:r>
        <w:t>Partenaire international : HELPSAVE Inc.</w:t>
      </w:r>
    </w:p>
    <w:p w14:paraId="23B3F606">
      <w:pPr>
        <w:pStyle w:val="3"/>
      </w:pPr>
      <w:r>
        <w:t>9. Signatures</w:t>
      </w:r>
    </w:p>
    <w:p w14:paraId="4287CB3D">
      <w:r>
        <w:t>Nom du membre : __________________________________</w:t>
      </w:r>
    </w:p>
    <w:p w14:paraId="11D77CA6">
      <w:r>
        <w:t>Signature : _______________________________________</w:t>
      </w:r>
    </w:p>
    <w:p w14:paraId="12C0776A">
      <w:r>
        <w:t>Date : ____ / ____ / ______</w:t>
      </w:r>
    </w:p>
    <w:p w14:paraId="5280EBFA">
      <w:r>
        <w:br w:type="textWrapping"/>
      </w:r>
      <w:r>
        <w:t>Responsable du groupement : ________________________</w:t>
      </w:r>
    </w:p>
    <w:p w14:paraId="5A9D7ECD">
      <w:r>
        <w:t>Signature : _______________________________________</w:t>
      </w:r>
    </w:p>
    <w:p w14:paraId="273F205E">
      <w:r>
        <w:br w:type="textWrapping"/>
      </w:r>
      <w:r>
        <w:t>Préparé par : MOFEMTED</w:t>
      </w:r>
    </w:p>
    <w:p w14:paraId="4AB02484">
      <w:r>
        <w:t>Demandé par : KRESAN</w:t>
      </w:r>
    </w:p>
    <w:p w14:paraId="241DBBE4">
      <w:r>
        <w:t>Approuvé par : FHADEM</w:t>
      </w:r>
    </w:p>
    <w:p w14:paraId="4FEC37A2">
      <w:r>
        <w:t>Autorisé par : BHZK</w:t>
      </w:r>
    </w:p>
    <w:sectPr>
      <w:headerReference r:id="rId5" w:type="default"/>
      <w:footerReference r:id="rId6" w:type="default"/>
      <w:pgSz w:w="12240" w:h="15840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ＭＳ 明朝">
    <w:altName w:val="Yu Gothic"/>
    <w:panose1 w:val="00000000000000000000"/>
    <w:charset w:val="80"/>
    <w:family w:val="roman"/>
    <w:pitch w:val="default"/>
    <w:sig w:usb0="00000000" w:usb1="00000000" w:usb2="00000010" w:usb3="00000000" w:csb0="00020000" w:csb1="00000000"/>
  </w:font>
  <w:font w:name="ＭＳ 明朝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Symbol">
    <w:panose1 w:val="05050102010706020507"/>
    <w:charset w:val="02"/>
    <w:family w:val="auto"/>
    <w:pitch w:val="default"/>
    <w:sig w:usb0="00000000" w:usb1="00000000" w:usb2="00000000" w:usb3="00000000" w:csb0="80000000" w:csb1="00000000"/>
  </w:font>
  <w:font w:name="Courier">
    <w:altName w:val="Courier New"/>
    <w:panose1 w:val="02000500000000000000"/>
    <w:charset w:val="00"/>
    <w:family w:val="auto"/>
    <w:pitch w:val="default"/>
    <w:sig w:usb0="00000000" w:usb1="00000000" w:usb2="00000000" w:usb3="00000000" w:csb0="00000001" w:csb1="00000000"/>
  </w:font>
  <w:font w:name="ＭＳ 明朝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  <w:font w:name="Segoe UI Emoji">
    <w:panose1 w:val="020B0502040204020203"/>
    <w:charset w:val="00"/>
    <w:family w:val="auto"/>
    <w:pitch w:val="default"/>
    <w:sig w:usb0="00000001" w:usb1="02000000" w:usb2="08000000" w:usb3="00000000" w:csb0="00000001" w:csb1="00000000"/>
  </w:font>
  <w:font w:name="Segoe UI Light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Segoe UI Variable Display Semibold">
    <w:panose1 w:val="00000000000000000000"/>
    <w:charset w:val="00"/>
    <w:family w:val="auto"/>
    <w:pitch w:val="default"/>
    <w:sig w:usb0="A00002FF" w:usb1="0000000B" w:usb2="00000000" w:usb3="00000000" w:csb0="2000019F" w:csb1="00000000"/>
  </w:font>
  <w:font w:name="Segoe UI Variable Text">
    <w:panose1 w:val="00000000000000000000"/>
    <w:charset w:val="00"/>
    <w:family w:val="auto"/>
    <w:pitch w:val="default"/>
    <w:sig w:usb0="A00002FF" w:usb1="0000000B" w:usb2="00000000" w:usb3="00000000" w:csb0="2000019F" w:csb1="00000000"/>
  </w:font>
  <w:font w:name="Showcard Gothic">
    <w:panose1 w:val="04020904020102020604"/>
    <w:charset w:val="00"/>
    <w:family w:val="auto"/>
    <w:pitch w:val="default"/>
    <w:sig w:usb0="00000003" w:usb1="00000000" w:usb2="00000000" w:usb3="00000000" w:csb0="20000001" w:csb1="00000000"/>
  </w:font>
  <w:font w:name="Segoe UI Variable Text Semilight">
    <w:panose1 w:val="00000000000000000000"/>
    <w:charset w:val="00"/>
    <w:family w:val="auto"/>
    <w:pitch w:val="default"/>
    <w:sig w:usb0="A00002FF" w:usb1="0000000B" w:usb2="00000000" w:usb3="00000000" w:csb0="2000019F" w:csb1="00000000"/>
  </w:font>
  <w:font w:name="Segoe UI Variable Text Semibold">
    <w:panose1 w:val="00000000000000000000"/>
    <w:charset w:val="00"/>
    <w:family w:val="auto"/>
    <w:pitch w:val="default"/>
    <w:sig w:usb0="A00002FF" w:usb1="0000000B" w:usb2="00000000" w:usb3="00000000" w:csb0="2000019F" w:csb1="00000000"/>
  </w:font>
  <w:font w:name="Segoe UI Variable Text Light">
    <w:panose1 w:val="00000000000000000000"/>
    <w:charset w:val="00"/>
    <w:family w:val="auto"/>
    <w:pitch w:val="default"/>
    <w:sig w:usb0="A00002FF" w:usb1="0000000B" w:usb2="00000000" w:usb3="00000000" w:csb0="2000019F" w:csb1="00000000"/>
  </w:font>
  <w:font w:name="SimSun-ExtB">
    <w:panose1 w:val="02010609060101010101"/>
    <w:charset w:val="86"/>
    <w:family w:val="auto"/>
    <w:pitch w:val="default"/>
    <w:sig w:usb0="00000001" w:usb1="02000000" w:usb2="00000000" w:usb3="00000000" w:csb0="00040001" w:csb1="00000000"/>
  </w:font>
  <w:font w:name="SimSun-ExtG">
    <w:panose1 w:val="02010609060101010101"/>
    <w:charset w:val="86"/>
    <w:family w:val="auto"/>
    <w:pitch w:val="default"/>
    <w:sig w:usb0="00000001" w:usb1="02000000" w:usb2="00000000" w:usb3="00000000" w:csb0="00040001" w:csb1="00000000"/>
  </w:font>
  <w:font w:name="Sitka Banner">
    <w:panose1 w:val="00000000000000000000"/>
    <w:charset w:val="00"/>
    <w:family w:val="auto"/>
    <w:pitch w:val="default"/>
    <w:sig w:usb0="A00002EF" w:usb1="4000204B" w:usb2="00000000" w:usb3="00000000" w:csb0="2000019F" w:csb1="00000000"/>
  </w:font>
  <w:font w:name="Sitka Banner Semibold">
    <w:panose1 w:val="00000000000000000000"/>
    <w:charset w:val="00"/>
    <w:family w:val="auto"/>
    <w:pitch w:val="default"/>
    <w:sig w:usb0="A00002EF" w:usb1="4000204B" w:usb2="00000000" w:usb3="00000000" w:csb0="2000019F" w:csb1="00000000"/>
  </w:font>
  <w:font w:name="Sitka Display">
    <w:panose1 w:val="00000000000000000000"/>
    <w:charset w:val="00"/>
    <w:family w:val="auto"/>
    <w:pitch w:val="default"/>
    <w:sig w:usb0="A00002EF" w:usb1="4000204B" w:usb2="00000000" w:usb3="00000000" w:csb0="2000019F" w:csb1="00000000"/>
  </w:font>
  <w:font w:name="Sitka Display Semibold">
    <w:panose1 w:val="00000000000000000000"/>
    <w:charset w:val="00"/>
    <w:family w:val="auto"/>
    <w:pitch w:val="default"/>
    <w:sig w:usb0="A00002EF" w:usb1="4000204B" w:usb2="00000000" w:usb3="00000000" w:csb0="2000019F" w:csb1="00000000"/>
  </w:font>
  <w:font w:name="Sitka Heading">
    <w:panose1 w:val="00000000000000000000"/>
    <w:charset w:val="00"/>
    <w:family w:val="auto"/>
    <w:pitch w:val="default"/>
    <w:sig w:usb0="A00002EF" w:usb1="4000204B" w:usb2="00000000" w:usb3="00000000" w:csb0="2000019F" w:csb1="00000000"/>
  </w:font>
  <w:font w:name="Sitka Heading Semibold">
    <w:panose1 w:val="00000000000000000000"/>
    <w:charset w:val="00"/>
    <w:family w:val="auto"/>
    <w:pitch w:val="default"/>
    <w:sig w:usb0="A00002EF" w:usb1="4000204B" w:usb2="00000000" w:usb3="00000000" w:csb0="2000019F" w:csb1="00000000"/>
  </w:font>
  <w:font w:name="Sitka Small">
    <w:panose1 w:val="00000000000000000000"/>
    <w:charset w:val="00"/>
    <w:family w:val="auto"/>
    <w:pitch w:val="default"/>
    <w:sig w:usb0="A00002EF" w:usb1="4000204B" w:usb2="00000000" w:usb3="00000000" w:csb0="2000019F" w:csb1="00000000"/>
  </w:font>
  <w:font w:name="Sitka Small Semibold">
    <w:panose1 w:val="00000000000000000000"/>
    <w:charset w:val="00"/>
    <w:family w:val="auto"/>
    <w:pitch w:val="default"/>
    <w:sig w:usb0="A00002EF" w:usb1="4000204B" w:usb2="00000000" w:usb3="00000000" w:csb0="2000019F" w:csb1="00000000"/>
  </w:font>
  <w:font w:name="Sitka Subheading">
    <w:panose1 w:val="00000000000000000000"/>
    <w:charset w:val="00"/>
    <w:family w:val="auto"/>
    <w:pitch w:val="default"/>
    <w:sig w:usb0="A00002EF" w:usb1="4000204B" w:usb2="00000000" w:usb3="00000000" w:csb0="2000019F" w:csb1="00000000"/>
  </w:font>
  <w:font w:name="Sitka Subheading Semibold">
    <w:panose1 w:val="00000000000000000000"/>
    <w:charset w:val="00"/>
    <w:family w:val="auto"/>
    <w:pitch w:val="default"/>
    <w:sig w:usb0="A00002EF" w:usb1="4000204B" w:usb2="00000000" w:usb3="00000000" w:csb0="2000019F" w:csb1="00000000"/>
  </w:font>
  <w:font w:name="Sitka Text">
    <w:panose1 w:val="00000000000000000000"/>
    <w:charset w:val="00"/>
    <w:family w:val="auto"/>
    <w:pitch w:val="default"/>
    <w:sig w:usb0="A00002EF" w:usb1="4000204B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EDF147">
    <w:pPr>
      <w:pStyle w:val="24"/>
    </w:pPr>
    <w:r>
      <w:drawing>
        <wp:anchor distT="0" distB="0" distL="114300" distR="114300" simplePos="0" relativeHeight="251664384" behindDoc="0" locked="0" layoutInCell="1" allowOverlap="1">
          <wp:simplePos x="0" y="0"/>
          <wp:positionH relativeFrom="column">
            <wp:posOffset>1182370</wp:posOffset>
          </wp:positionH>
          <wp:positionV relativeFrom="paragraph">
            <wp:posOffset>-200025</wp:posOffset>
          </wp:positionV>
          <wp:extent cx="484505" cy="362585"/>
          <wp:effectExtent l="0" t="0" r="10795" b="18415"/>
          <wp:wrapNone/>
          <wp:docPr id="6" name="Image 6" descr="logo ferme papa ogouFhade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 6" descr="logo ferme papa ogouFhadem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84505" cy="3625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757555</wp:posOffset>
          </wp:positionH>
          <wp:positionV relativeFrom="paragraph">
            <wp:posOffset>-163830</wp:posOffset>
          </wp:positionV>
          <wp:extent cx="426085" cy="312420"/>
          <wp:effectExtent l="0" t="0" r="12065" b="11430"/>
          <wp:wrapNone/>
          <wp:docPr id="5" name="Image 5" descr="MOFEMTED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 5" descr="MOFEMTED logo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426085" cy="3124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380365</wp:posOffset>
          </wp:positionH>
          <wp:positionV relativeFrom="paragraph">
            <wp:posOffset>-146685</wp:posOffset>
          </wp:positionV>
          <wp:extent cx="374015" cy="313690"/>
          <wp:effectExtent l="0" t="0" r="6985" b="10160"/>
          <wp:wrapNone/>
          <wp:docPr id="4" name="Image 4" descr="IMG-20251017-WA00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 4" descr="IMG-20251017-WA0006"/>
                  <pic:cNvPicPr>
                    <a:picLocks noChangeAspect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374015" cy="3136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-150495</wp:posOffset>
          </wp:positionV>
          <wp:extent cx="381635" cy="301625"/>
          <wp:effectExtent l="0" t="0" r="18415" b="3175"/>
          <wp:wrapNone/>
          <wp:docPr id="3" name="Image 3" descr="IMG-20250811-WA0029_0309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3" descr="IMG-20250811-WA0029_030918"/>
                  <pic:cNvPicPr>
                    <a:picLocks noChangeAspect="1"/>
                  </pic:cNvPicPr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381635" cy="3016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-481330</wp:posOffset>
          </wp:positionH>
          <wp:positionV relativeFrom="paragraph">
            <wp:posOffset>-231140</wp:posOffset>
          </wp:positionV>
          <wp:extent cx="570230" cy="462280"/>
          <wp:effectExtent l="0" t="0" r="1270" b="1397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>
                    <a:picLocks noChangeAspect="1"/>
                  </pic:cNvPicPr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570230" cy="4622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73AFD0">
    <w:pPr>
      <w:pStyle w:val="26"/>
      <w:rPr>
        <w:rFonts w:hint="default"/>
        <w:lang w:val="en-US"/>
      </w:rPr>
    </w:pPr>
    <w:r>
      <w:rPr>
        <w:rFonts w:hint="default"/>
        <w:lang w:val="en-US"/>
      </w:rPr>
      <w:drawing>
        <wp:anchor distT="0" distB="0" distL="114300" distR="114300" simplePos="0" relativeHeight="251665408" behindDoc="0" locked="0" layoutInCell="1" allowOverlap="1">
          <wp:simplePos x="0" y="0"/>
          <wp:positionH relativeFrom="column">
            <wp:posOffset>3220085</wp:posOffset>
          </wp:positionH>
          <wp:positionV relativeFrom="paragraph">
            <wp:posOffset>-443230</wp:posOffset>
          </wp:positionV>
          <wp:extent cx="952500" cy="1009650"/>
          <wp:effectExtent l="0" t="0" r="0" b="0"/>
          <wp:wrapNone/>
          <wp:docPr id="9" name="Image 9" descr="logohelpsave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age 9" descr="logohelpsave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52500" cy="1009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Sun" w:hAnsi="SimSun" w:eastAsia="SimSun" w:cs="SimSun"/>
        <w:sz w:val="24"/>
        <w:szCs w:val="24"/>
      </w:rPr>
      <w:drawing>
        <wp:inline distT="0" distB="0" distL="114300" distR="114300">
          <wp:extent cx="304800" cy="304800"/>
          <wp:effectExtent l="0" t="0" r="0" b="0"/>
          <wp:docPr id="7" name="Image 3" descr="IMG_25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 3" descr="IMG_256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304800" cy="3048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ascii="SimSun" w:hAnsi="SimSun" w:eastAsia="SimSun" w:cs="SimSun"/>
        <w:sz w:val="24"/>
        <w:szCs w:val="24"/>
      </w:rPr>
      <w:drawing>
        <wp:inline distT="0" distB="0" distL="114300" distR="114300">
          <wp:extent cx="304800" cy="304800"/>
          <wp:effectExtent l="0" t="0" r="0" b="0"/>
          <wp:docPr id="8" name="Image 4" descr="IMG_25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 4" descr="IMG_256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304800" cy="3048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default"/>
        <w:lang w:val="en-U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1267460</wp:posOffset>
          </wp:positionH>
          <wp:positionV relativeFrom="paragraph">
            <wp:posOffset>-1063625</wp:posOffset>
          </wp:positionV>
          <wp:extent cx="2237740" cy="2233930"/>
          <wp:effectExtent l="0" t="0" r="0" b="0"/>
          <wp:wrapNone/>
          <wp:docPr id="2" name="Image 2" descr="PREJTETPROGRAMS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 descr="PREJTETPROGRAMSLOGO"/>
                  <pic:cNvPicPr>
                    <a:picLocks noChangeAspect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2237740" cy="22339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default" w:ascii="SimSun" w:hAnsi="SimSun" w:eastAsia="SimSun" w:cs="SimSun"/>
        <w:sz w:val="24"/>
        <w:szCs w:val="24"/>
        <w:lang w:val="en-US"/>
      </w:rPr>
      <w:t xml:space="preserve">                                              </w:t>
    </w:r>
    <w:r>
      <w:rPr>
        <w:rFonts w:hint="default" w:ascii="SimSun" w:hAnsi="SimSun" w:eastAsia="SimSun" w:cs="SimSun"/>
        <w:b/>
        <w:bCs/>
        <w:sz w:val="24"/>
        <w:szCs w:val="24"/>
        <w:lang w:val="en-US"/>
      </w:rPr>
      <w:t xml:space="preserve"> PP001CP-SNDSC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E"/>
    <w:multiLevelType w:val="singleLevel"/>
    <w:tmpl w:val="FFFFFF7E"/>
    <w:lvl w:ilvl="0" w:tentative="0">
      <w:start w:val="1"/>
      <w:numFmt w:val="decimal"/>
      <w:pStyle w:val="17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>
    <w:nsid w:val="FFFFFF7F"/>
    <w:multiLevelType w:val="singleLevel"/>
    <w:tmpl w:val="FFFFFF7F"/>
    <w:lvl w:ilvl="0" w:tentative="0">
      <w:start w:val="1"/>
      <w:numFmt w:val="decimal"/>
      <w:pStyle w:val="29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>
    <w:nsid w:val="FFFFFF82"/>
    <w:multiLevelType w:val="singleLevel"/>
    <w:tmpl w:val="FFFFFF82"/>
    <w:lvl w:ilvl="0" w:tentative="0">
      <w:start w:val="1"/>
      <w:numFmt w:val="bullet"/>
      <w:pStyle w:val="30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3">
    <w:nsid w:val="FFFFFF83"/>
    <w:multiLevelType w:val="singleLevel"/>
    <w:tmpl w:val="FFFFFF83"/>
    <w:lvl w:ilvl="0" w:tentative="0">
      <w:start w:val="1"/>
      <w:numFmt w:val="bullet"/>
      <w:pStyle w:val="15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4">
    <w:nsid w:val="FFFFFF88"/>
    <w:multiLevelType w:val="singleLevel"/>
    <w:tmpl w:val="FFFFFF88"/>
    <w:lvl w:ilvl="0" w:tentative="0">
      <w:start w:val="1"/>
      <w:numFmt w:val="decimal"/>
      <w:pStyle w:val="20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>
    <w:nsid w:val="FFFFFF89"/>
    <w:multiLevelType w:val="singleLevel"/>
    <w:tmpl w:val="FFFFFF89"/>
    <w:lvl w:ilvl="0" w:tentative="0">
      <w:start w:val="1"/>
      <w:numFmt w:val="bullet"/>
      <w:pStyle w:val="33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  <w:rsid w:val="38294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qFormat="1" w:uiPriority="99" w:semiHidden="0" w:name="macro"/>
    <w:lsdException w:uiPriority="99" w:name="toa heading"/>
    <w:lsdException w:qFormat="1" w:uiPriority="99" w:semiHidden="0" w:name="List"/>
    <w:lsdException w:uiPriority="99" w:semiHidden="0" w:name="List Bullet"/>
    <w:lsdException w:qFormat="1" w:uiPriority="99" w:semiHidden="0" w:name="List Number"/>
    <w:lsdException w:qFormat="1" w:uiPriority="99" w:semiHidden="0" w:name="List 2"/>
    <w:lsdException w:qFormat="1" w:uiPriority="99" w:semiHidden="0" w:name="List 3"/>
    <w:lsdException w:uiPriority="99" w:name="List 4"/>
    <w:lsdException w:uiPriority="99" w:name="List 5"/>
    <w:lsdException w:qFormat="1" w:uiPriority="99" w:semiHidden="0" w:name="List Bullet 2"/>
    <w:lsdException w:uiPriority="99" w:semiHidden="0" w:name="List Bullet 3"/>
    <w:lsdException w:uiPriority="99" w:name="List Bullet 4"/>
    <w:lsdException w:uiPriority="99" w:name="List Bullet 5"/>
    <w:lsdException w:qFormat="1" w:uiPriority="99" w:semiHidden="0" w:name="List Number 2"/>
    <w:lsdException w:uiPriority="99" w:semiHidden="0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qFormat="1" w:uiPriority="99" w:semiHidden="0" w:name="List Continue"/>
    <w:lsdException w:uiPriority="99" w:semiHidden="0" w:name="List Continue 2"/>
    <w:lsdException w:qFormat="1" w:uiPriority="99" w:semiHidden="0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iPriority="99" w:semiHidden="0" w:name="Body Text 2"/>
    <w:lsdException w:uiPriority="99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Balloon Text"/>
    <w:lsdException w:qFormat="1" w:unhideWhenUsed="0" w:uiPriority="59" w:semiHidden="0" w:name="Table Grid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qFormat="1" w:unhideWhenUsed="0" w:uiPriority="62" w:semiHidden="0" w:name="Light Grid"/>
    <w:lsdException w:qFormat="1" w:unhideWhenUsed="0" w:uiPriority="63" w:semiHidden="0" w:name="Medium Shading 1"/>
    <w:lsdException w:qFormat="1" w:unhideWhenUsed="0" w:uiPriority="64" w:semiHidden="0" w:name="Medium Shading 2"/>
    <w:lsdException w:qFormat="1" w:unhideWhenUsed="0" w:uiPriority="65" w:semiHidden="0" w:name="Medium List 1"/>
    <w:lsdException w:qFormat="1" w:unhideWhenUsed="0" w:uiPriority="66" w:semiHidden="0" w:name="Medium List 2"/>
    <w:lsdException w:qFormat="1" w:unhideWhenUsed="0" w:uiPriority="67" w:semiHidden="0" w:name="Medium Grid 1"/>
    <w:lsdException w:qFormat="1" w:unhideWhenUsed="0" w:uiPriority="68" w:semiHidden="0" w:name="Medium Grid 2"/>
    <w:lsdException w:qFormat="1" w:unhideWhenUsed="0" w:uiPriority="69" w:semiHidden="0" w:name="Medium Grid 3"/>
    <w:lsdException w:qFormat="1" w:unhideWhenUsed="0" w:uiPriority="70" w:semiHidden="0" w:name="Dark List"/>
    <w:lsdException w:unhideWhenUsed="0" w:uiPriority="71" w:semiHidden="0" w:name="Colorful Shading"/>
    <w:lsdException w:qFormat="1" w:unhideWhenUsed="0" w:uiPriority="72" w:semiHidden="0" w:name="Colorful List"/>
    <w:lsdException w:qFormat="1" w:unhideWhenUsed="0" w:uiPriority="73" w:semiHidden="0" w:name="Colorful Grid"/>
    <w:lsdException w:qFormat="1" w:unhideWhenUsed="0" w:uiPriority="60" w:semiHidden="0" w:name="Light Shading Accent 1"/>
    <w:lsdException w:qFormat="1" w:unhideWhenUsed="0" w:uiPriority="61" w:semiHidden="0" w:name="Light List Accent 1"/>
    <w:lsdException w:qFormat="1" w:unhideWhenUsed="0" w:uiPriority="62" w:semiHidden="0" w:name="Light Grid Accent 1"/>
    <w:lsdException w:qFormat="1" w:unhideWhenUsed="0" w:uiPriority="63" w:semiHidden="0" w:name="Medium Shading 1 Accent 1"/>
    <w:lsdException w:qFormat="1" w:unhideWhenUsed="0" w:uiPriority="64" w:semiHidden="0" w:name="Medium Shading 2 Accent 1"/>
    <w:lsdException w:qFormat="1"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qFormat="1" w:unhideWhenUsed="0" w:uiPriority="66" w:semiHidden="0" w:name="Medium List 2 Accent 1"/>
    <w:lsdException w:qFormat="1" w:unhideWhenUsed="0" w:uiPriority="67" w:semiHidden="0" w:name="Medium Grid 1 Accent 1"/>
    <w:lsdException w:unhideWhenUsed="0" w:uiPriority="68" w:semiHidden="0" w:name="Medium Grid 2 Accent 1"/>
    <w:lsdException w:qFormat="1" w:unhideWhenUsed="0" w:uiPriority="69" w:semiHidden="0" w:name="Medium Grid 3 Accent 1"/>
    <w:lsdException w:qFormat="1" w:unhideWhenUsed="0" w:uiPriority="70" w:semiHidden="0" w:name="Dark List Accent 1"/>
    <w:lsdException w:qFormat="1" w:unhideWhenUsed="0" w:uiPriority="71" w:semiHidden="0" w:name="Colorful Shading Accent 1"/>
    <w:lsdException w:qFormat="1" w:unhideWhenUsed="0" w:uiPriority="72" w:semiHidden="0" w:name="Colorful List Accent 1"/>
    <w:lsdException w:qFormat="1" w:unhideWhenUsed="0" w:uiPriority="73" w:semiHidden="0" w:name="Colorful Grid Accent 1"/>
    <w:lsdException w:qFormat="1" w:unhideWhenUsed="0" w:uiPriority="60" w:semiHidden="0" w:name="Light Shading Accent 2"/>
    <w:lsdException w:unhideWhenUsed="0" w:uiPriority="61" w:semiHidden="0" w:name="Light List Accent 2"/>
    <w:lsdException w:qFormat="1" w:unhideWhenUsed="0" w:uiPriority="62" w:semiHidden="0" w:name="Light Grid Accent 2"/>
    <w:lsdException w:qFormat="1" w:unhideWhenUsed="0" w:uiPriority="63" w:semiHidden="0" w:name="Medium Shading 1 Accent 2"/>
    <w:lsdException w:qFormat="1" w:unhideWhenUsed="0" w:uiPriority="64" w:semiHidden="0" w:name="Medium Shading 2 Accent 2"/>
    <w:lsdException w:qFormat="1" w:unhideWhenUsed="0" w:uiPriority="65" w:semiHidden="0" w:name="Medium List 1 Accent 2"/>
    <w:lsdException w:unhideWhenUsed="0" w:uiPriority="66" w:semiHidden="0" w:name="Medium List 2 Accent 2"/>
    <w:lsdException w:qFormat="1" w:unhideWhenUsed="0" w:uiPriority="67" w:semiHidden="0" w:name="Medium Grid 1 Accent 2"/>
    <w:lsdException w:unhideWhenUsed="0" w:uiPriority="68" w:semiHidden="0" w:name="Medium Grid 2 Accent 2"/>
    <w:lsdException w:qFormat="1" w:unhideWhenUsed="0" w:uiPriority="69" w:semiHidden="0" w:name="Medium Grid 3 Accent 2"/>
    <w:lsdException w:qFormat="1"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qFormat="1"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qFormat="1" w:unhideWhenUsed="0" w:uiPriority="62" w:semiHidden="0" w:name="Light Grid Accent 3"/>
    <w:lsdException w:qFormat="1" w:unhideWhenUsed="0" w:uiPriority="63" w:semiHidden="0" w:name="Medium Shading 1 Accent 3"/>
    <w:lsdException w:qFormat="1" w:unhideWhenUsed="0" w:uiPriority="64" w:semiHidden="0" w:name="Medium Shading 2 Accent 3"/>
    <w:lsdException w:unhideWhenUsed="0" w:uiPriority="65" w:semiHidden="0" w:name="Medium List 1 Accent 3"/>
    <w:lsdException w:qFormat="1" w:unhideWhenUsed="0" w:uiPriority="66" w:semiHidden="0" w:name="Medium List 2 Accent 3"/>
    <w:lsdException w:qFormat="1" w:unhideWhenUsed="0" w:uiPriority="67" w:semiHidden="0" w:name="Medium Grid 1 Accent 3"/>
    <w:lsdException w:qFormat="1" w:unhideWhenUsed="0" w:uiPriority="68" w:semiHidden="0" w:name="Medium Grid 2 Accent 3"/>
    <w:lsdException w:unhideWhenUsed="0" w:uiPriority="69" w:semiHidden="0" w:name="Medium Grid 3 Accent 3"/>
    <w:lsdException w:qFormat="1" w:unhideWhenUsed="0" w:uiPriority="70" w:semiHidden="0" w:name="Dark List Accent 3"/>
    <w:lsdException w:qFormat="1" w:unhideWhenUsed="0" w:uiPriority="71" w:semiHidden="0" w:name="Colorful Shading Accent 3"/>
    <w:lsdException w:qFormat="1"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qFormat="1" w:unhideWhenUsed="0" w:uiPriority="62" w:semiHidden="0" w:name="Light Grid Accent 4"/>
    <w:lsdException w:qFormat="1" w:unhideWhenUsed="0" w:uiPriority="63" w:semiHidden="0" w:name="Medium Shading 1 Accent 4"/>
    <w:lsdException w:qFormat="1" w:unhideWhenUsed="0" w:uiPriority="64" w:semiHidden="0" w:name="Medium Shading 2 Accent 4"/>
    <w:lsdException w:qFormat="1" w:unhideWhenUsed="0" w:uiPriority="65" w:semiHidden="0" w:name="Medium List 1 Accent 4"/>
    <w:lsdException w:qFormat="1" w:unhideWhenUsed="0" w:uiPriority="66" w:semiHidden="0" w:name="Medium List 2 Accent 4"/>
    <w:lsdException w:qFormat="1" w:unhideWhenUsed="0" w:uiPriority="67" w:semiHidden="0" w:name="Medium Grid 1 Accent 4"/>
    <w:lsdException w:qFormat="1"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qFormat="1" w:unhideWhenUsed="0" w:uiPriority="71" w:semiHidden="0" w:name="Colorful Shading Accent 4"/>
    <w:lsdException w:qFormat="1" w:unhideWhenUsed="0" w:uiPriority="72" w:semiHidden="0" w:name="Colorful List Accent 4"/>
    <w:lsdException w:qFormat="1" w:unhideWhenUsed="0" w:uiPriority="73" w:semiHidden="0" w:name="Colorful Grid Accent 4"/>
    <w:lsdException w:qFormat="1" w:unhideWhenUsed="0" w:uiPriority="60" w:semiHidden="0" w:name="Light Shading Accent 5"/>
    <w:lsdException w:qFormat="1" w:unhideWhenUsed="0" w:uiPriority="61" w:semiHidden="0" w:name="Light List Accent 5"/>
    <w:lsdException w:qFormat="1" w:unhideWhenUsed="0" w:uiPriority="62" w:semiHidden="0" w:name="Light Grid Accent 5"/>
    <w:lsdException w:qFormat="1" w:unhideWhenUsed="0" w:uiPriority="63" w:semiHidden="0" w:name="Medium Shading 1 Accent 5"/>
    <w:lsdException w:qFormat="1" w:unhideWhenUsed="0" w:uiPriority="64" w:semiHidden="0" w:name="Medium Shading 2 Accent 5"/>
    <w:lsdException w:qFormat="1" w:unhideWhenUsed="0" w:uiPriority="65" w:semiHidden="0" w:name="Medium List 1 Accent 5"/>
    <w:lsdException w:qFormat="1"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nhideWhenUsed="0" w:uiPriority="70" w:semiHidden="0" w:name="Dark List Accent 5"/>
    <w:lsdException w:qFormat="1" w:unhideWhenUsed="0" w:uiPriority="71" w:semiHidden="0" w:name="Colorful Shading Accent 5"/>
    <w:lsdException w:qFormat="1" w:unhideWhenUsed="0" w:uiPriority="72" w:semiHidden="0" w:name="Colorful List Accent 5"/>
    <w:lsdException w:qFormat="1" w:unhideWhenUsed="0" w:uiPriority="73" w:semiHidden="0" w:name="Colorful Grid Accent 5"/>
    <w:lsdException w:unhideWhenUsed="0" w:uiPriority="60" w:semiHidden="0" w:name="Light Shading Accent 6"/>
    <w:lsdException w:qFormat="1" w:unhideWhenUsed="0" w:uiPriority="61" w:semiHidden="0" w:name="Light List Accent 6"/>
    <w:lsdException w:qFormat="1" w:unhideWhenUsed="0" w:uiPriority="62" w:semiHidden="0" w:name="Light Grid Accent 6"/>
    <w:lsdException w:qFormat="1" w:unhideWhenUsed="0" w:uiPriority="63" w:semiHidden="0" w:name="Medium Shading 1 Accent 6"/>
    <w:lsdException w:qFormat="1" w:unhideWhenUsed="0" w:uiPriority="64" w:semiHidden="0" w:name="Medium Shading 2 Accent 6"/>
    <w:lsdException w:qFormat="1" w:unhideWhenUsed="0" w:uiPriority="65" w:semiHidden="0" w:name="Medium List 1 Accent 6"/>
    <w:lsdException w:qFormat="1" w:unhideWhenUsed="0" w:uiPriority="66" w:semiHidden="0" w:name="Medium List 2 Accent 6"/>
    <w:lsdException w:unhideWhenUsed="0" w:uiPriority="67" w:semiHidden="0" w:name="Medium Grid 1 Accent 6"/>
    <w:lsdException w:qFormat="1" w:unhideWhenUsed="0" w:uiPriority="68" w:semiHidden="0" w:name="Medium Grid 2 Accent 6"/>
    <w:lsdException w:unhideWhenUsed="0" w:uiPriority="69" w:semiHidden="0" w:name="Medium Grid 3 Accent 6"/>
    <w:lsdException w:qFormat="1" w:unhideWhenUsed="0" w:uiPriority="70" w:semiHidden="0" w:name="Dark List Accent 6"/>
    <w:lsdException w:qFormat="1" w:unhideWhenUsed="0" w:uiPriority="71" w:semiHidden="0" w:name="Colorful Shading Accent 6"/>
    <w:lsdException w:qFormat="1"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link w:val="39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3">
    <w:name w:val="heading 2"/>
    <w:basedOn w:val="1"/>
    <w:next w:val="1"/>
    <w:link w:val="40"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4">
    <w:name w:val="heading 3"/>
    <w:basedOn w:val="1"/>
    <w:next w:val="1"/>
    <w:link w:val="41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paragraph" w:styleId="5">
    <w:name w:val="heading 4"/>
    <w:basedOn w:val="1"/>
    <w:next w:val="1"/>
    <w:link w:val="51"/>
    <w:semiHidden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paragraph" w:styleId="6">
    <w:name w:val="heading 5"/>
    <w:basedOn w:val="1"/>
    <w:next w:val="1"/>
    <w:link w:val="52"/>
    <w:semiHidden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color w:val="254061" w:themeColor="accent1" w:themeShade="80"/>
    </w:rPr>
  </w:style>
  <w:style w:type="paragraph" w:styleId="7">
    <w:name w:val="heading 6"/>
    <w:basedOn w:val="1"/>
    <w:next w:val="1"/>
    <w:link w:val="53"/>
    <w:semiHidden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paragraph" w:styleId="8">
    <w:name w:val="heading 7"/>
    <w:basedOn w:val="1"/>
    <w:next w:val="1"/>
    <w:link w:val="54"/>
    <w:semiHidden/>
    <w:unhideWhenUsed/>
    <w:qFormat/>
    <w:uiPriority w:val="9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9">
    <w:name w:val="heading 8"/>
    <w:basedOn w:val="1"/>
    <w:next w:val="1"/>
    <w:link w:val="55"/>
    <w:semiHidden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paragraph" w:styleId="10">
    <w:name w:val="heading 9"/>
    <w:basedOn w:val="1"/>
    <w:next w:val="1"/>
    <w:link w:val="56"/>
    <w:semiHidden/>
    <w:unhideWhenUsed/>
    <w:qFormat/>
    <w:uiPriority w:val="9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3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basedOn w:val="11"/>
    <w:qFormat/>
    <w:uiPriority w:val="22"/>
    <w:rPr>
      <w:b/>
      <w:bCs/>
    </w:rPr>
  </w:style>
  <w:style w:type="character" w:styleId="13">
    <w:name w:val="Emphasis"/>
    <w:basedOn w:val="11"/>
    <w:qFormat/>
    <w:uiPriority w:val="20"/>
    <w:rPr>
      <w:i/>
      <w:iCs/>
    </w:rPr>
  </w:style>
  <w:style w:type="paragraph" w:styleId="14">
    <w:name w:val="Subtitle"/>
    <w:basedOn w:val="1"/>
    <w:next w:val="1"/>
    <w:link w:val="43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5">
    <w:name w:val="List Bullet 2"/>
    <w:basedOn w:val="1"/>
    <w:unhideWhenUsed/>
    <w:qFormat/>
    <w:uiPriority w:val="99"/>
    <w:pPr>
      <w:numPr>
        <w:ilvl w:val="0"/>
        <w:numId w:val="1"/>
      </w:numPr>
      <w:contextualSpacing/>
    </w:pPr>
  </w:style>
  <w:style w:type="paragraph" w:styleId="16">
    <w:name w:val="List Continue 2"/>
    <w:basedOn w:val="1"/>
    <w:unhideWhenUsed/>
    <w:uiPriority w:val="99"/>
    <w:pPr>
      <w:spacing w:after="120"/>
      <w:ind w:left="720"/>
      <w:contextualSpacing/>
    </w:pPr>
  </w:style>
  <w:style w:type="paragraph" w:styleId="17">
    <w:name w:val="List Number 3"/>
    <w:basedOn w:val="1"/>
    <w:unhideWhenUsed/>
    <w:uiPriority w:val="99"/>
    <w:pPr>
      <w:numPr>
        <w:ilvl w:val="0"/>
        <w:numId w:val="2"/>
      </w:numPr>
      <w:contextualSpacing/>
    </w:pPr>
  </w:style>
  <w:style w:type="paragraph" w:styleId="18">
    <w:name w:val="Body Text 3"/>
    <w:basedOn w:val="1"/>
    <w:link w:val="47"/>
    <w:unhideWhenUsed/>
    <w:uiPriority w:val="99"/>
    <w:pPr>
      <w:spacing w:after="120"/>
    </w:pPr>
    <w:rPr>
      <w:sz w:val="16"/>
      <w:szCs w:val="16"/>
    </w:rPr>
  </w:style>
  <w:style w:type="paragraph" w:styleId="19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20">
    <w:name w:val="List Number"/>
    <w:basedOn w:val="1"/>
    <w:unhideWhenUsed/>
    <w:qFormat/>
    <w:uiPriority w:val="99"/>
    <w:pPr>
      <w:numPr>
        <w:ilvl w:val="0"/>
        <w:numId w:val="3"/>
      </w:numPr>
      <w:contextualSpacing/>
    </w:pPr>
  </w:style>
  <w:style w:type="paragraph" w:styleId="21">
    <w:name w:val="Body Text"/>
    <w:basedOn w:val="1"/>
    <w:link w:val="45"/>
    <w:unhideWhenUsed/>
    <w:qFormat/>
    <w:uiPriority w:val="99"/>
    <w:pPr>
      <w:spacing w:after="120"/>
    </w:pPr>
  </w:style>
  <w:style w:type="paragraph" w:styleId="22">
    <w:name w:val="List 3"/>
    <w:basedOn w:val="1"/>
    <w:unhideWhenUsed/>
    <w:qFormat/>
    <w:uiPriority w:val="99"/>
    <w:pPr>
      <w:ind w:left="1080" w:hanging="360"/>
      <w:contextualSpacing/>
    </w:pPr>
  </w:style>
  <w:style w:type="paragraph" w:styleId="23">
    <w:name w:val="Body Text 2"/>
    <w:basedOn w:val="1"/>
    <w:link w:val="46"/>
    <w:unhideWhenUsed/>
    <w:qFormat/>
    <w:uiPriority w:val="99"/>
    <w:pPr>
      <w:spacing w:after="120" w:line="480" w:lineRule="auto"/>
    </w:pPr>
  </w:style>
  <w:style w:type="paragraph" w:styleId="24">
    <w:name w:val="footer"/>
    <w:basedOn w:val="1"/>
    <w:link w:val="37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5">
    <w:name w:val="List"/>
    <w:basedOn w:val="1"/>
    <w:unhideWhenUsed/>
    <w:qFormat/>
    <w:uiPriority w:val="99"/>
    <w:pPr>
      <w:ind w:left="360" w:hanging="360"/>
      <w:contextualSpacing/>
    </w:pPr>
  </w:style>
  <w:style w:type="paragraph" w:styleId="26">
    <w:name w:val="header"/>
    <w:basedOn w:val="1"/>
    <w:link w:val="36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7">
    <w:name w:val="macro"/>
    <w:link w:val="48"/>
    <w:unhideWhenUsed/>
    <w:qFormat/>
    <w:uiPriority w:val="99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 w:eastAsiaTheme="minorEastAsia" w:cstheme="minorBidi"/>
      <w:sz w:val="20"/>
      <w:szCs w:val="20"/>
      <w:lang w:val="en-US" w:eastAsia="en-US" w:bidi="ar-SA"/>
    </w:rPr>
  </w:style>
  <w:style w:type="paragraph" w:styleId="28">
    <w:name w:val="List Continue 3"/>
    <w:basedOn w:val="1"/>
    <w:unhideWhenUsed/>
    <w:qFormat/>
    <w:uiPriority w:val="99"/>
    <w:pPr>
      <w:spacing w:after="120"/>
      <w:ind w:left="1080"/>
      <w:contextualSpacing/>
    </w:pPr>
  </w:style>
  <w:style w:type="paragraph" w:styleId="29">
    <w:name w:val="List Number 2"/>
    <w:basedOn w:val="1"/>
    <w:unhideWhenUsed/>
    <w:qFormat/>
    <w:uiPriority w:val="99"/>
    <w:pPr>
      <w:numPr>
        <w:ilvl w:val="0"/>
        <w:numId w:val="4"/>
      </w:numPr>
      <w:contextualSpacing/>
    </w:pPr>
  </w:style>
  <w:style w:type="paragraph" w:styleId="30">
    <w:name w:val="List Bullet 3"/>
    <w:basedOn w:val="1"/>
    <w:unhideWhenUsed/>
    <w:uiPriority w:val="99"/>
    <w:pPr>
      <w:numPr>
        <w:ilvl w:val="0"/>
        <w:numId w:val="5"/>
      </w:numPr>
      <w:contextualSpacing/>
    </w:pPr>
  </w:style>
  <w:style w:type="paragraph" w:styleId="31">
    <w:name w:val="List 2"/>
    <w:basedOn w:val="1"/>
    <w:unhideWhenUsed/>
    <w:qFormat/>
    <w:uiPriority w:val="99"/>
    <w:pPr>
      <w:ind w:left="720" w:hanging="360"/>
      <w:contextualSpacing/>
    </w:pPr>
  </w:style>
  <w:style w:type="paragraph" w:styleId="32">
    <w:name w:val="List Continue"/>
    <w:basedOn w:val="1"/>
    <w:unhideWhenUsed/>
    <w:qFormat/>
    <w:uiPriority w:val="99"/>
    <w:pPr>
      <w:spacing w:after="120"/>
      <w:ind w:left="360"/>
      <w:contextualSpacing/>
    </w:pPr>
  </w:style>
  <w:style w:type="paragraph" w:styleId="33">
    <w:name w:val="List Bullet"/>
    <w:basedOn w:val="1"/>
    <w:unhideWhenUsed/>
    <w:uiPriority w:val="99"/>
    <w:pPr>
      <w:numPr>
        <w:ilvl w:val="0"/>
        <w:numId w:val="6"/>
      </w:numPr>
      <w:contextualSpacing/>
    </w:pPr>
  </w:style>
  <w:style w:type="paragraph" w:styleId="34">
    <w:name w:val="Title"/>
    <w:basedOn w:val="1"/>
    <w:next w:val="1"/>
    <w:link w:val="42"/>
    <w:qFormat/>
    <w:uiPriority w:val="10"/>
    <w:pPr>
      <w:pBdr>
        <w:bottom w:val="single" w:color="4F81BD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character" w:customStyle="1" w:styleId="36">
    <w:name w:val="Header Char"/>
    <w:basedOn w:val="11"/>
    <w:link w:val="26"/>
    <w:uiPriority w:val="99"/>
  </w:style>
  <w:style w:type="character" w:customStyle="1" w:styleId="37">
    <w:name w:val="Footer Char"/>
    <w:basedOn w:val="11"/>
    <w:link w:val="24"/>
    <w:uiPriority w:val="99"/>
  </w:style>
  <w:style w:type="paragraph" w:styleId="38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customStyle="1" w:styleId="39">
    <w:name w:val="Heading 1 Char"/>
    <w:basedOn w:val="11"/>
    <w:link w:val="2"/>
    <w:qFormat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40">
    <w:name w:val="Heading 2 Char"/>
    <w:basedOn w:val="11"/>
    <w:link w:val="3"/>
    <w:qFormat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41">
    <w:name w:val="Heading 3 Char"/>
    <w:basedOn w:val="11"/>
    <w:link w:val="4"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42">
    <w:name w:val="Title Char"/>
    <w:basedOn w:val="11"/>
    <w:link w:val="34"/>
    <w:qFormat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character" w:customStyle="1" w:styleId="43">
    <w:name w:val="Subtitle Char"/>
    <w:basedOn w:val="11"/>
    <w:link w:val="14"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44">
    <w:name w:val="List Paragraph"/>
    <w:basedOn w:val="1"/>
    <w:qFormat/>
    <w:uiPriority w:val="34"/>
    <w:pPr>
      <w:ind w:left="720"/>
      <w:contextualSpacing/>
    </w:pPr>
  </w:style>
  <w:style w:type="character" w:customStyle="1" w:styleId="45">
    <w:name w:val="Body Text Char"/>
    <w:basedOn w:val="11"/>
    <w:link w:val="21"/>
    <w:qFormat/>
    <w:uiPriority w:val="99"/>
  </w:style>
  <w:style w:type="character" w:customStyle="1" w:styleId="46">
    <w:name w:val="Body Text 2 Char"/>
    <w:basedOn w:val="11"/>
    <w:link w:val="23"/>
    <w:qFormat/>
    <w:uiPriority w:val="99"/>
  </w:style>
  <w:style w:type="character" w:customStyle="1" w:styleId="47">
    <w:name w:val="Body Text 3 Char"/>
    <w:basedOn w:val="11"/>
    <w:link w:val="18"/>
    <w:uiPriority w:val="99"/>
    <w:rPr>
      <w:sz w:val="16"/>
      <w:szCs w:val="16"/>
    </w:rPr>
  </w:style>
  <w:style w:type="character" w:customStyle="1" w:styleId="48">
    <w:name w:val="Macro Text Char"/>
    <w:basedOn w:val="11"/>
    <w:link w:val="27"/>
    <w:qFormat/>
    <w:uiPriority w:val="99"/>
    <w:rPr>
      <w:rFonts w:ascii="Courier" w:hAnsi="Courier"/>
      <w:sz w:val="20"/>
      <w:szCs w:val="20"/>
    </w:rPr>
  </w:style>
  <w:style w:type="paragraph" w:styleId="49">
    <w:name w:val="Quote"/>
    <w:basedOn w:val="1"/>
    <w:next w:val="1"/>
    <w:link w:val="50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50">
    <w:name w:val="Quote Char"/>
    <w:basedOn w:val="11"/>
    <w:link w:val="49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51">
    <w:name w:val="Heading 4 Char"/>
    <w:basedOn w:val="11"/>
    <w:link w:val="5"/>
    <w:semiHidden/>
    <w:qFormat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52">
    <w:name w:val="Heading 5 Char"/>
    <w:basedOn w:val="11"/>
    <w:link w:val="6"/>
    <w:semiHidden/>
    <w:uiPriority w:val="9"/>
    <w:rPr>
      <w:rFonts w:asciiTheme="majorHAnsi" w:hAnsiTheme="majorHAnsi" w:eastAsiaTheme="majorEastAsia" w:cstheme="majorBidi"/>
      <w:color w:val="254061" w:themeColor="accent1" w:themeShade="80"/>
    </w:rPr>
  </w:style>
  <w:style w:type="character" w:customStyle="1" w:styleId="53">
    <w:name w:val="Heading 6 Char"/>
    <w:basedOn w:val="11"/>
    <w:link w:val="7"/>
    <w:semiHidden/>
    <w:qFormat/>
    <w:uiPriority w:val="9"/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character" w:customStyle="1" w:styleId="54">
    <w:name w:val="Heading 7 Char"/>
    <w:basedOn w:val="11"/>
    <w:link w:val="8"/>
    <w:semiHidden/>
    <w:qFormat/>
    <w:uiPriority w:val="9"/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55">
    <w:name w:val="Heading 8 Char"/>
    <w:basedOn w:val="11"/>
    <w:link w:val="9"/>
    <w:semiHidden/>
    <w:qFormat/>
    <w:uiPriority w:val="9"/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character" w:customStyle="1" w:styleId="56">
    <w:name w:val="Heading 9 Char"/>
    <w:basedOn w:val="11"/>
    <w:link w:val="10"/>
    <w:semiHidden/>
    <w:qFormat/>
    <w:uiPriority w:val="9"/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57">
    <w:name w:val="Intense Quote"/>
    <w:basedOn w:val="1"/>
    <w:next w:val="1"/>
    <w:link w:val="58"/>
    <w:qFormat/>
    <w:uiPriority w:val="30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58">
    <w:name w:val="Intense Quote Char"/>
    <w:basedOn w:val="11"/>
    <w:link w:val="57"/>
    <w:uiPriority w:val="30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59">
    <w:name w:val="Subtle Emphasis"/>
    <w:basedOn w:val="11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60">
    <w:name w:val="Intense Emphasis"/>
    <w:basedOn w:val="11"/>
    <w:qFormat/>
    <w:uiPriority w:val="21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61">
    <w:name w:val="Subtle Reference"/>
    <w:basedOn w:val="11"/>
    <w:qFormat/>
    <w:uiPriority w:val="31"/>
    <w:rPr>
      <w:smallCaps/>
      <w:color w:val="C0504D" w:themeColor="accent2"/>
      <w:u w:val="single"/>
      <w14:textFill>
        <w14:solidFill>
          <w14:schemeClr w14:val="accent2"/>
        </w14:solidFill>
      </w14:textFill>
    </w:rPr>
  </w:style>
  <w:style w:type="character" w:customStyle="1" w:styleId="62">
    <w:name w:val="Intense Reference"/>
    <w:basedOn w:val="11"/>
    <w:qFormat/>
    <w:uiPriority w:val="32"/>
    <w:rPr>
      <w:b/>
      <w:bCs/>
      <w:smallCaps/>
      <w:color w:val="C0504D" w:themeColor="accent2"/>
      <w:spacing w:val="5"/>
      <w:u w:val="single"/>
      <w14:textFill>
        <w14:solidFill>
          <w14:schemeClr w14:val="accent2"/>
        </w14:solidFill>
      </w14:textFill>
    </w:rPr>
  </w:style>
  <w:style w:type="character" w:customStyle="1" w:styleId="63">
    <w:name w:val="Book Title"/>
    <w:basedOn w:val="11"/>
    <w:qFormat/>
    <w:uiPriority w:val="33"/>
    <w:rPr>
      <w:b/>
      <w:bCs/>
      <w:smallCaps/>
      <w:spacing w:val="5"/>
    </w:rPr>
  </w:style>
  <w:style w:type="paragraph" w:customStyle="1" w:styleId="64">
    <w:name w:val="TOC Heading"/>
    <w:basedOn w:val="2"/>
    <w:next w:val="1"/>
    <w:semiHidden/>
    <w:unhideWhenUsed/>
    <w:qFormat/>
    <w:uiPriority w:val="39"/>
    <w:pPr>
      <w:outlineLvl w:val="9"/>
    </w:pPr>
  </w:style>
  <w:style w:type="table" w:styleId="65">
    <w:name w:val="Table Grid"/>
    <w:basedOn w:val="35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66">
    <w:name w:val="Light Shading"/>
    <w:basedOn w:val="35"/>
    <w:uiPriority w:val="60"/>
    <w:pPr>
      <w:spacing w:after="0" w:line="240" w:lineRule="auto"/>
    </w:pPr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67">
    <w:name w:val="Light Shading Accent 1"/>
    <w:basedOn w:val="35"/>
    <w:qFormat/>
    <w:uiPriority w:val="60"/>
    <w:pPr>
      <w:spacing w:after="0" w:line="240" w:lineRule="auto"/>
    </w:pPr>
    <w:rPr>
      <w:color w:val="376092" w:themeColor="accent1" w:themeShade="BF"/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68">
    <w:name w:val="Light Shading Accent 2"/>
    <w:basedOn w:val="35"/>
    <w:qFormat/>
    <w:uiPriority w:val="60"/>
    <w:pPr>
      <w:spacing w:after="0" w:line="240" w:lineRule="auto"/>
    </w:pPr>
    <w:rPr>
      <w:color w:val="953735" w:themeColor="accent2" w:themeShade="BF"/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</w:style>
  <w:style w:type="table" w:styleId="69">
    <w:name w:val="Light Shading Accent 3"/>
    <w:basedOn w:val="35"/>
    <w:uiPriority w:val="60"/>
    <w:pPr>
      <w:spacing w:after="0" w:line="240" w:lineRule="auto"/>
    </w:pPr>
    <w:rPr>
      <w:color w:val="77933C" w:themeColor="accent3" w:themeShade="BF"/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70">
    <w:name w:val="Light Shading Accent 4"/>
    <w:basedOn w:val="35"/>
    <w:uiPriority w:val="60"/>
    <w:pPr>
      <w:spacing w:after="0" w:line="240" w:lineRule="auto"/>
    </w:pPr>
    <w:rPr>
      <w:color w:val="604A7B" w:themeColor="accent4" w:themeShade="BF"/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71">
    <w:name w:val="Light Shading Accent 5"/>
    <w:basedOn w:val="35"/>
    <w:qFormat/>
    <w:uiPriority w:val="60"/>
    <w:pPr>
      <w:spacing w:after="0" w:line="240" w:lineRule="auto"/>
    </w:pPr>
    <w:rPr>
      <w:color w:val="31859C" w:themeColor="accent5" w:themeShade="BF"/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</w:style>
  <w:style w:type="table" w:styleId="72">
    <w:name w:val="Light Shading Accent 6"/>
    <w:basedOn w:val="35"/>
    <w:uiPriority w:val="60"/>
    <w:pPr>
      <w:spacing w:after="0" w:line="240" w:lineRule="auto"/>
    </w:pPr>
    <w:rPr>
      <w:color w:val="E46C0A" w:themeColor="accent6" w:themeShade="BF"/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</w:style>
  <w:style w:type="table" w:styleId="73">
    <w:name w:val="Light List"/>
    <w:basedOn w:val="35"/>
    <w:uiPriority w:val="61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74">
    <w:name w:val="Light List Accent 1"/>
    <w:basedOn w:val="35"/>
    <w:qFormat/>
    <w:uiPriority w:val="61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75">
    <w:name w:val="Light List Accent 2"/>
    <w:basedOn w:val="35"/>
    <w:uiPriority w:val="61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76">
    <w:name w:val="Light List Accent 3"/>
    <w:basedOn w:val="35"/>
    <w:uiPriority w:val="61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77">
    <w:name w:val="Light List Accent 4"/>
    <w:basedOn w:val="35"/>
    <w:uiPriority w:val="61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78">
    <w:name w:val="Light List Accent 5"/>
    <w:basedOn w:val="35"/>
    <w:qFormat/>
    <w:uiPriority w:val="61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79">
    <w:name w:val="Light List Accent 6"/>
    <w:basedOn w:val="35"/>
    <w:qFormat/>
    <w:uiPriority w:val="61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80">
    <w:name w:val="Light Grid"/>
    <w:basedOn w:val="35"/>
    <w:qFormat/>
    <w:uiPriority w:val="62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styleId="81">
    <w:name w:val="Light Grid Accent 1"/>
    <w:basedOn w:val="35"/>
    <w:qFormat/>
    <w:uiPriority w:val="62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styleId="82">
    <w:name w:val="Light Grid Accent 2"/>
    <w:basedOn w:val="35"/>
    <w:qFormat/>
    <w:uiPriority w:val="62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3" w:themeFill="accent2" w:themeFillTint="3F"/>
      </w:tcPr>
    </w:tblStylePr>
    <w:tblStylePr w:type="band1Horz"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  <w:shd w:val="clear" w:color="auto" w:fill="EFD3D3" w:themeFill="accent2" w:themeFillTint="3F"/>
      </w:tcPr>
    </w:tblStylePr>
    <w:tblStylePr w:type="band2Horz"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</w:tcPr>
    </w:tblStylePr>
  </w:style>
  <w:style w:type="table" w:styleId="83">
    <w:name w:val="Light Grid Accent 3"/>
    <w:basedOn w:val="35"/>
    <w:qFormat/>
    <w:uiPriority w:val="62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  <w:shd w:val="clear" w:color="auto" w:fill="E6EED5" w:themeFill="accent3" w:themeFillTint="3F"/>
      </w:tcPr>
    </w:tblStylePr>
    <w:tblStylePr w:type="band2Horz"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</w:tcPr>
    </w:tblStylePr>
  </w:style>
  <w:style w:type="table" w:styleId="84">
    <w:name w:val="Light Grid Accent 4"/>
    <w:basedOn w:val="35"/>
    <w:qFormat/>
    <w:uiPriority w:val="62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  <w:shd w:val="clear" w:color="auto" w:fill="DFD8E8" w:themeFill="accent4" w:themeFillTint="3F"/>
      </w:tcPr>
    </w:tblStylePr>
    <w:tblStylePr w:type="band2Horz"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</w:tcPr>
    </w:tblStylePr>
  </w:style>
  <w:style w:type="table" w:styleId="85">
    <w:name w:val="Light Grid Accent 5"/>
    <w:basedOn w:val="35"/>
    <w:qFormat/>
    <w:uiPriority w:val="62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styleId="86">
    <w:name w:val="Light Grid Accent 6"/>
    <w:basedOn w:val="35"/>
    <w:qFormat/>
    <w:uiPriority w:val="62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5D1" w:themeFill="accent6" w:themeFillTint="3F"/>
      </w:tcPr>
    </w:tblStylePr>
    <w:tblStylePr w:type="band1Horz"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  <w:shd w:val="clear" w:color="auto" w:fill="FDE5D1" w:themeFill="accent6" w:themeFillTint="3F"/>
      </w:tcPr>
    </w:tblStylePr>
    <w:tblStylePr w:type="band2Horz"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</w:tcPr>
    </w:tblStylePr>
  </w:style>
  <w:style w:type="table" w:styleId="87">
    <w:name w:val="Medium Shading 1"/>
    <w:basedOn w:val="35"/>
    <w:qFormat/>
    <w:uiPriority w:val="63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3F3F3F" w:themeColor="text1" w:themeTint="BF" w:sz="8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3F3F3F" w:themeColor="text1" w:themeTint="BF" w:sz="6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BFBFBF" w:themeFill="text1" w:themeFillTint="3F"/>
      </w:tcPr>
    </w:tblStylePr>
    <w:tblStylePr w:type="band1Horz">
      <w:tcPr>
        <w:tcBorders>
          <w:insideH w:val="nil"/>
          <w:insideV w:val="nil"/>
        </w:tcBorders>
        <w:shd w:val="clear" w:color="auto" w:fill="BFBFBF" w:themeFill="text1" w:themeFillTint="3F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styleId="88">
    <w:name w:val="Medium Shading 1 Accent 1"/>
    <w:basedOn w:val="35"/>
    <w:qFormat/>
    <w:uiPriority w:val="63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7BA0CD" w:themeColor="accent1" w:themeTint="BF" w:sz="8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themeColor="accent1" w:themeTint="BF" w:sz="6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 w:themeFill="accent1" w:themeFillTint="3F"/>
      </w:tcPr>
    </w:tblStylePr>
    <w:tblStylePr w:type="band1Horz"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styleId="89">
    <w:name w:val="Medium Shading 1 Accent 2"/>
    <w:basedOn w:val="35"/>
    <w:qFormat/>
    <w:uiPriority w:val="63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CF7B79" w:themeColor="accent2" w:themeTint="BF" w:sz="8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themeColor="accent2" w:themeTint="BF" w:sz="6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3" w:themeFill="accent2" w:themeFillTint="3F"/>
      </w:tcPr>
    </w:tblStylePr>
    <w:tblStylePr w:type="band1Horz">
      <w:tcPr>
        <w:tcBorders>
          <w:insideH w:val="nil"/>
          <w:insideV w:val="nil"/>
        </w:tcBorders>
        <w:shd w:val="clear" w:color="auto" w:fill="EFD3D3" w:themeFill="accent2" w:themeFillTint="3F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styleId="90">
    <w:name w:val="Medium Shading 1 Accent 3"/>
    <w:basedOn w:val="35"/>
    <w:qFormat/>
    <w:uiPriority w:val="63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B4CC82" w:themeColor="accent3" w:themeTint="BF" w:sz="8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4CC82" w:themeColor="accent3" w:themeTint="BF" w:sz="6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 w:themeFill="accent3" w:themeFillTint="3F"/>
      </w:tcPr>
    </w:tblStylePr>
    <w:tblStylePr w:type="band1Horz"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styleId="91">
    <w:name w:val="Medium Shading 1 Accent 4"/>
    <w:basedOn w:val="35"/>
    <w:qFormat/>
    <w:uiPriority w:val="63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9F8AB9" w:themeColor="accent4" w:themeTint="BF" w:sz="8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themeColor="accent4" w:themeTint="BF" w:sz="6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 w:themeFill="accent4" w:themeFillTint="3F"/>
      </w:tcPr>
    </w:tblStylePr>
    <w:tblStylePr w:type="band1Horz"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styleId="92">
    <w:name w:val="Medium Shading 1 Accent 5"/>
    <w:basedOn w:val="35"/>
    <w:qFormat/>
    <w:uiPriority w:val="63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78C0D4" w:themeColor="accent5" w:themeTint="BF" w:sz="8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themeColor="accent5" w:themeTint="BF" w:sz="6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0" w:themeFill="accent5" w:themeFillTint="3F"/>
      </w:tcPr>
    </w:tblStylePr>
    <w:tblStylePr w:type="band1Horz">
      <w:tcPr>
        <w:tcBorders>
          <w:insideH w:val="nil"/>
          <w:insideV w:val="nil"/>
        </w:tcBorders>
        <w:shd w:val="clear" w:color="auto" w:fill="D2EAF0" w:themeFill="accent5" w:themeFillTint="3F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styleId="93">
    <w:name w:val="Medium Shading 1 Accent 6"/>
    <w:basedOn w:val="35"/>
    <w:qFormat/>
    <w:uiPriority w:val="63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9B074" w:themeColor="accent6" w:themeTint="BF" w:sz="8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F9B074" w:themeColor="accent6" w:themeTint="BF" w:sz="6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DE5D1" w:themeFill="accent6" w:themeFillTint="3F"/>
      </w:tcPr>
    </w:tblStylePr>
    <w:tblStylePr w:type="band1Horz">
      <w:tcPr>
        <w:tcBorders>
          <w:insideH w:val="nil"/>
          <w:insideV w:val="nil"/>
        </w:tcBorders>
        <w:shd w:val="clear" w:color="auto" w:fill="FDE5D1" w:themeFill="accent6" w:themeFillTint="3F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styleId="94">
    <w:name w:val="Medium Shading 2"/>
    <w:basedOn w:val="35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cPr>
        <w:shd w:val="clear" w:color="auto" w:fill="D7D7D7" w:themeFill="background1" w:themeFillShade="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95">
    <w:name w:val="Medium Shading 2 Accent 1"/>
    <w:basedOn w:val="35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cPr>
        <w:shd w:val="clear" w:color="auto" w:fill="D7D7D7" w:themeFill="background1" w:themeFillShade="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96">
    <w:name w:val="Medium Shading 2 Accent 2"/>
    <w:basedOn w:val="35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cPr>
        <w:shd w:val="clear" w:color="auto" w:fill="D7D7D7" w:themeFill="background1" w:themeFillShade="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97">
    <w:name w:val="Medium Shading 2 Accent 3"/>
    <w:basedOn w:val="35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cPr>
        <w:shd w:val="clear" w:color="auto" w:fill="D7D7D7" w:themeFill="background1" w:themeFillShade="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98">
    <w:name w:val="Medium Shading 2 Accent 4"/>
    <w:basedOn w:val="35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cPr>
        <w:shd w:val="clear" w:color="auto" w:fill="D7D7D7" w:themeFill="background1" w:themeFillShade="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99">
    <w:name w:val="Medium Shading 2 Accent 5"/>
    <w:basedOn w:val="35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cPr>
        <w:shd w:val="clear" w:color="auto" w:fill="D7D7D7" w:themeFill="background1" w:themeFillShade="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100">
    <w:name w:val="Medium Shading 2 Accent 6"/>
    <w:basedOn w:val="35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cPr>
        <w:shd w:val="clear" w:color="auto" w:fill="D7D7D7" w:themeFill="background1" w:themeFillShade="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101">
    <w:name w:val="Medium List 1"/>
    <w:basedOn w:val="35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cPr>
        <w:shd w:val="clear" w:color="auto" w:fill="BFBFBF" w:themeFill="text1" w:themeFillTint="3F"/>
      </w:tcPr>
    </w:tblStylePr>
    <w:tblStylePr w:type="band1Horz">
      <w:tcPr>
        <w:shd w:val="clear" w:color="auto" w:fill="BFBFBF" w:themeFill="text1" w:themeFillTint="3F"/>
      </w:tcPr>
    </w:tblStylePr>
  </w:style>
  <w:style w:type="table" w:styleId="102">
    <w:name w:val="Medium List 1 Accent 1"/>
    <w:basedOn w:val="35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cPr>
        <w:shd w:val="clear" w:color="auto" w:fill="D3DFEE" w:themeFill="accent1" w:themeFillTint="3F"/>
      </w:tcPr>
    </w:tblStylePr>
    <w:tblStylePr w:type="band1Horz">
      <w:tcPr>
        <w:shd w:val="clear" w:color="auto" w:fill="D3DFEE" w:themeFill="accent1" w:themeFillTint="3F"/>
      </w:tcPr>
    </w:tblStylePr>
  </w:style>
  <w:style w:type="table" w:styleId="103">
    <w:name w:val="Medium List 1 Accent 2"/>
    <w:basedOn w:val="35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cPr>
        <w:shd w:val="clear" w:color="auto" w:fill="EFD3D3" w:themeFill="accent2" w:themeFillTint="3F"/>
      </w:tcPr>
    </w:tblStylePr>
    <w:tblStylePr w:type="band1Horz">
      <w:tcPr>
        <w:shd w:val="clear" w:color="auto" w:fill="EFD3D3" w:themeFill="accent2" w:themeFillTint="3F"/>
      </w:tcPr>
    </w:tblStylePr>
  </w:style>
  <w:style w:type="table" w:styleId="104">
    <w:name w:val="Medium List 1 Accent 3"/>
    <w:basedOn w:val="35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cPr>
        <w:shd w:val="clear" w:color="auto" w:fill="E6EED5" w:themeFill="accent3" w:themeFillTint="3F"/>
      </w:tcPr>
    </w:tblStylePr>
    <w:tblStylePr w:type="band1Horz">
      <w:tcPr>
        <w:shd w:val="clear" w:color="auto" w:fill="E6EED5" w:themeFill="accent3" w:themeFillTint="3F"/>
      </w:tcPr>
    </w:tblStylePr>
  </w:style>
  <w:style w:type="table" w:styleId="105">
    <w:name w:val="Medium List 1 Accent 4"/>
    <w:basedOn w:val="35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cPr>
        <w:shd w:val="clear" w:color="auto" w:fill="DFD8E8" w:themeFill="accent4" w:themeFillTint="3F"/>
      </w:tcPr>
    </w:tblStylePr>
    <w:tblStylePr w:type="band1Horz">
      <w:tcPr>
        <w:shd w:val="clear" w:color="auto" w:fill="DFD8E8" w:themeFill="accent4" w:themeFillTint="3F"/>
      </w:tcPr>
    </w:tblStylePr>
  </w:style>
  <w:style w:type="table" w:styleId="106">
    <w:name w:val="Medium List 1 Accent 5"/>
    <w:basedOn w:val="35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cPr>
        <w:shd w:val="clear" w:color="auto" w:fill="D2EAF0" w:themeFill="accent5" w:themeFillTint="3F"/>
      </w:tcPr>
    </w:tblStylePr>
    <w:tblStylePr w:type="band1Horz">
      <w:tcPr>
        <w:shd w:val="clear" w:color="auto" w:fill="D2EAF0" w:themeFill="accent5" w:themeFillTint="3F"/>
      </w:tcPr>
    </w:tblStylePr>
  </w:style>
  <w:style w:type="table" w:styleId="107">
    <w:name w:val="Medium List 1 Accent 6"/>
    <w:basedOn w:val="35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cPr>
        <w:shd w:val="clear" w:color="auto" w:fill="FDE5D1" w:themeFill="accent6" w:themeFillTint="3F"/>
      </w:tcPr>
    </w:tblStylePr>
    <w:tblStylePr w:type="band1Horz">
      <w:tcPr>
        <w:shd w:val="clear" w:color="auto" w:fill="FDE5D1" w:themeFill="accent6" w:themeFillTint="3F"/>
      </w:tcPr>
    </w:tblStylePr>
  </w:style>
  <w:style w:type="table" w:styleId="108">
    <w:name w:val="Medium List 2"/>
    <w:basedOn w:val="35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cPr>
        <w:tcBorders>
          <w:top w:val="nil"/>
          <w:bottom w:val="nil"/>
          <w:insideH w:val="nil"/>
          <w:insideV w:val="nil"/>
        </w:tcBorders>
        <w:shd w:val="clear" w:color="auto" w:fill="BFBFBF" w:themeFill="text1" w:themeFillTint="3F"/>
      </w:tcPr>
    </w:tblStylePr>
    <w:tblStylePr w:type="nwCell">
      <w:tcPr>
        <w:shd w:val="clear" w:color="auto" w:fill="FFFFFF" w:themeFill="background1"/>
      </w:tcPr>
    </w:tblStylePr>
    <w:tblStylePr w:type="swCell">
      <w:tcPr>
        <w:tcBorders>
          <w:top w:val="nil"/>
        </w:tcBorders>
      </w:tcPr>
    </w:tblStylePr>
  </w:style>
  <w:style w:type="table" w:styleId="109">
    <w:name w:val="Medium List 2 Accent 1"/>
    <w:basedOn w:val="35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cPr>
        <w:shd w:val="clear" w:color="auto" w:fill="FFFFFF" w:themeFill="background1"/>
      </w:tcPr>
    </w:tblStylePr>
    <w:tblStylePr w:type="swCell">
      <w:tcPr>
        <w:tcBorders>
          <w:top w:val="nil"/>
        </w:tcBorders>
      </w:tcPr>
    </w:tblStylePr>
  </w:style>
  <w:style w:type="table" w:styleId="110">
    <w:name w:val="Medium List 2 Accent 2"/>
    <w:basedOn w:val="35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cPr>
        <w:tcBorders>
          <w:top w:val="nil"/>
          <w:bottom w:val="nil"/>
          <w:insideH w:val="nil"/>
          <w:insideV w:val="nil"/>
        </w:tcBorders>
        <w:shd w:val="clear" w:color="auto" w:fill="EFD3D3" w:themeFill="accent2" w:themeFillTint="3F"/>
      </w:tcPr>
    </w:tblStylePr>
    <w:tblStylePr w:type="nwCell">
      <w:tcPr>
        <w:shd w:val="clear" w:color="auto" w:fill="FFFFFF" w:themeFill="background1"/>
      </w:tcPr>
    </w:tblStylePr>
    <w:tblStylePr w:type="swCell">
      <w:tcPr>
        <w:tcBorders>
          <w:top w:val="nil"/>
        </w:tcBorders>
      </w:tcPr>
    </w:tblStylePr>
  </w:style>
  <w:style w:type="table" w:styleId="111">
    <w:name w:val="Medium List 2 Accent 3"/>
    <w:basedOn w:val="35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cPr>
        <w:shd w:val="clear" w:color="auto" w:fill="FFFFFF" w:themeFill="background1"/>
      </w:tcPr>
    </w:tblStylePr>
    <w:tblStylePr w:type="swCell">
      <w:tcPr>
        <w:tcBorders>
          <w:top w:val="nil"/>
        </w:tcBorders>
      </w:tcPr>
    </w:tblStylePr>
  </w:style>
  <w:style w:type="table" w:styleId="112">
    <w:name w:val="Medium List 2 Accent 4"/>
    <w:basedOn w:val="35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cPr>
        <w:shd w:val="clear" w:color="auto" w:fill="FFFFFF" w:themeFill="background1"/>
      </w:tcPr>
    </w:tblStylePr>
    <w:tblStylePr w:type="swCell">
      <w:tcPr>
        <w:tcBorders>
          <w:top w:val="nil"/>
        </w:tcBorders>
      </w:tcPr>
    </w:tblStylePr>
  </w:style>
  <w:style w:type="table" w:styleId="113">
    <w:name w:val="Medium List 2 Accent 5"/>
    <w:basedOn w:val="35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cPr>
        <w:tcBorders>
          <w:top w:val="nil"/>
          <w:bottom w:val="nil"/>
          <w:insideH w:val="nil"/>
          <w:insideV w:val="nil"/>
        </w:tcBorders>
        <w:shd w:val="clear" w:color="auto" w:fill="D2EAF0" w:themeFill="accent5" w:themeFillTint="3F"/>
      </w:tcPr>
    </w:tblStylePr>
    <w:tblStylePr w:type="nwCell">
      <w:tcPr>
        <w:shd w:val="clear" w:color="auto" w:fill="FFFFFF" w:themeFill="background1"/>
      </w:tcPr>
    </w:tblStylePr>
    <w:tblStylePr w:type="swCell">
      <w:tcPr>
        <w:tcBorders>
          <w:top w:val="nil"/>
        </w:tcBorders>
      </w:tcPr>
    </w:tblStylePr>
  </w:style>
  <w:style w:type="table" w:styleId="114">
    <w:name w:val="Medium List 2 Accent 6"/>
    <w:basedOn w:val="35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cPr>
        <w:tcBorders>
          <w:top w:val="nil"/>
          <w:bottom w:val="nil"/>
          <w:insideH w:val="nil"/>
          <w:insideV w:val="nil"/>
        </w:tcBorders>
        <w:shd w:val="clear" w:color="auto" w:fill="FDE5D1" w:themeFill="accent6" w:themeFillTint="3F"/>
      </w:tcPr>
    </w:tblStylePr>
    <w:tblStylePr w:type="nwCell">
      <w:tcPr>
        <w:shd w:val="clear" w:color="auto" w:fill="FFFFFF" w:themeFill="background1"/>
      </w:tcPr>
    </w:tblStylePr>
    <w:tblStylePr w:type="swCell">
      <w:tcPr>
        <w:tcBorders>
          <w:top w:val="nil"/>
        </w:tcBorders>
      </w:tcPr>
    </w:tblStylePr>
  </w:style>
  <w:style w:type="table" w:styleId="115">
    <w:name w:val="Medium Grid 1"/>
    <w:basedOn w:val="35"/>
    <w:qFormat/>
    <w:uiPriority w:val="67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3F3F3F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7F7F7F" w:themeFill="text1" w:themeFillTint="7F"/>
      </w:tcPr>
    </w:tblStylePr>
    <w:tblStylePr w:type="band1Horz">
      <w:tcPr>
        <w:shd w:val="clear" w:color="auto" w:fill="7F7F7F" w:themeFill="text1" w:themeFillTint="7F"/>
      </w:tcPr>
    </w:tblStylePr>
  </w:style>
  <w:style w:type="table" w:styleId="116">
    <w:name w:val="Medium Grid 1 Accent 1"/>
    <w:basedOn w:val="35"/>
    <w:qFormat/>
    <w:uiPriority w:val="67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7BA0CD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A7C0DE" w:themeFill="accent1" w:themeFillTint="7F"/>
      </w:tcPr>
    </w:tblStylePr>
    <w:tblStylePr w:type="band1Horz">
      <w:tcPr>
        <w:shd w:val="clear" w:color="auto" w:fill="A7C0DE" w:themeFill="accent1" w:themeFillTint="7F"/>
      </w:tcPr>
    </w:tblStylePr>
  </w:style>
  <w:style w:type="table" w:styleId="117">
    <w:name w:val="Medium Grid 1 Accent 2"/>
    <w:basedOn w:val="35"/>
    <w:qFormat/>
    <w:uiPriority w:val="67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CF7B79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A7A6" w:themeFill="accent2" w:themeFillTint="7F"/>
      </w:tcPr>
    </w:tblStylePr>
    <w:tblStylePr w:type="band1Horz">
      <w:tcPr>
        <w:shd w:val="clear" w:color="auto" w:fill="DFA7A6" w:themeFill="accent2" w:themeFillTint="7F"/>
      </w:tcPr>
    </w:tblStylePr>
  </w:style>
  <w:style w:type="table" w:styleId="118">
    <w:name w:val="Medium Grid 1 Accent 3"/>
    <w:basedOn w:val="35"/>
    <w:qFormat/>
    <w:uiPriority w:val="67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  <w:insideV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4CC82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 w:themeFill="accent3" w:themeFillTint="7F"/>
      </w:tcPr>
    </w:tblStylePr>
    <w:tblStylePr w:type="band1Horz">
      <w:tcPr>
        <w:shd w:val="clear" w:color="auto" w:fill="CDDDAC" w:themeFill="accent3" w:themeFillTint="7F"/>
      </w:tcPr>
    </w:tblStylePr>
  </w:style>
  <w:style w:type="table" w:styleId="119">
    <w:name w:val="Medium Grid 1 Accent 4"/>
    <w:basedOn w:val="35"/>
    <w:qFormat/>
    <w:uiPriority w:val="67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9F8AB9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BFB1D0" w:themeFill="accent4" w:themeFillTint="7F"/>
      </w:tcPr>
    </w:tblStylePr>
    <w:tblStylePr w:type="band1Horz">
      <w:tcPr>
        <w:shd w:val="clear" w:color="auto" w:fill="BFB1D0" w:themeFill="accent4" w:themeFillTint="7F"/>
      </w:tcPr>
    </w:tblStylePr>
  </w:style>
  <w:style w:type="table" w:styleId="120">
    <w:name w:val="Medium Grid 1 Accent 5"/>
    <w:basedOn w:val="35"/>
    <w:uiPriority w:val="67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78C0D4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A5D5E2" w:themeFill="accent5" w:themeFillTint="7F"/>
      </w:tcPr>
    </w:tblStylePr>
    <w:tblStylePr w:type="band1Horz">
      <w:tcPr>
        <w:shd w:val="clear" w:color="auto" w:fill="A5D5E2" w:themeFill="accent5" w:themeFillTint="7F"/>
      </w:tcPr>
    </w:tblStylePr>
  </w:style>
  <w:style w:type="table" w:styleId="121">
    <w:name w:val="Medium Grid 1 Accent 6"/>
    <w:basedOn w:val="35"/>
    <w:uiPriority w:val="67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F9B074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CAA2" w:themeFill="accent6" w:themeFillTint="7F"/>
      </w:tcPr>
    </w:tblStylePr>
    <w:tblStylePr w:type="band1Horz">
      <w:tcPr>
        <w:shd w:val="clear" w:color="auto" w:fill="FBCAA2" w:themeFill="accent6" w:themeFillTint="7F"/>
      </w:tcPr>
    </w:tblStylePr>
  </w:style>
  <w:style w:type="table" w:styleId="122">
    <w:name w:val="Medium Grid 2"/>
    <w:basedOn w:val="35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shd w:val="clear" w:color="auto" w:fill="E5E5E5" w:themeFill="tex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cPr>
        <w:shd w:val="clear" w:color="auto" w:fill="7F7F7F" w:themeFill="text1" w:themeFillTint="7F"/>
      </w:tcPr>
    </w:tblStylePr>
    <w:tblStylePr w:type="band1Horz">
      <w:tcPr>
        <w:tcBorders>
          <w:insideH w:val="single" w:sz="6" w:space="0"/>
          <w:insideV w:val="single" w:sz="6" w:space="0"/>
        </w:tcBorders>
        <w:shd w:val="clear" w:color="auto" w:fill="7F7F7F" w:themeFill="text1" w:themeFillTint="7F"/>
      </w:tcPr>
    </w:tblStylePr>
    <w:tblStylePr w:type="nwCell">
      <w:tcPr>
        <w:shd w:val="clear" w:color="auto" w:fill="FFFFFF" w:themeFill="background1"/>
      </w:tcPr>
    </w:tblStylePr>
  </w:style>
  <w:style w:type="table" w:styleId="123">
    <w:name w:val="Medium Grid 2 Accent 1"/>
    <w:basedOn w:val="35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cPr>
        <w:shd w:val="clear" w:color="auto" w:fill="A7C0DE" w:themeFill="accent1" w:themeFillTint="7F"/>
      </w:tcPr>
    </w:tblStylePr>
    <w:tblStylePr w:type="band1Horz">
      <w:tcPr>
        <w:tcBorders>
          <w:insideH w:val="single" w:sz="6" w:space="0"/>
          <w:insideV w:val="single" w:sz="6" w:space="0"/>
        </w:tcBorders>
        <w:shd w:val="clear" w:color="auto" w:fill="A7C0DE" w:themeFill="accent1" w:themeFillTint="7F"/>
      </w:tcPr>
    </w:tblStylePr>
    <w:tblStylePr w:type="nwCell">
      <w:tcPr>
        <w:shd w:val="clear" w:color="auto" w:fill="FFFFFF" w:themeFill="background1"/>
      </w:tcPr>
    </w:tblStylePr>
  </w:style>
  <w:style w:type="table" w:styleId="124">
    <w:name w:val="Medium Grid 2 Accent 2"/>
    <w:basedOn w:val="35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cPr>
        <w:shd w:val="clear" w:color="auto" w:fill="DFA7A6" w:themeFill="accent2" w:themeFillTint="7F"/>
      </w:tcPr>
    </w:tblStylePr>
    <w:tblStylePr w:type="band1Horz">
      <w:tcPr>
        <w:tcBorders>
          <w:insideH w:val="single" w:sz="6" w:space="0"/>
          <w:insideV w:val="single" w:sz="6" w:space="0"/>
        </w:tcBorders>
        <w:shd w:val="clear" w:color="auto" w:fill="DFA7A6" w:themeFill="accent2" w:themeFillTint="7F"/>
      </w:tcPr>
    </w:tblStylePr>
    <w:tblStylePr w:type="nwCell">
      <w:tcPr>
        <w:shd w:val="clear" w:color="auto" w:fill="FFFFFF" w:themeFill="background1"/>
      </w:tcPr>
    </w:tblStylePr>
  </w:style>
  <w:style w:type="table" w:styleId="125">
    <w:name w:val="Medium Grid 2 Accent 3"/>
    <w:basedOn w:val="35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cPr>
        <w:shd w:val="clear" w:color="auto" w:fill="CDDDAC" w:themeFill="accent3" w:themeFillTint="7F"/>
      </w:tcPr>
    </w:tblStylePr>
    <w:tblStylePr w:type="band1Horz">
      <w:tcPr>
        <w:tcBorders>
          <w:insideH w:val="single" w:sz="6" w:space="0"/>
          <w:insideV w:val="single" w:sz="6" w:space="0"/>
        </w:tcBorders>
        <w:shd w:val="clear" w:color="auto" w:fill="CDDDAC" w:themeFill="accent3" w:themeFillTint="7F"/>
      </w:tcPr>
    </w:tblStylePr>
    <w:tblStylePr w:type="nwCell">
      <w:tcPr>
        <w:shd w:val="clear" w:color="auto" w:fill="FFFFFF" w:themeFill="background1"/>
      </w:tcPr>
    </w:tblStylePr>
  </w:style>
  <w:style w:type="table" w:styleId="126">
    <w:name w:val="Medium Grid 2 Accent 4"/>
    <w:basedOn w:val="35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shd w:val="clear" w:color="auto" w:fill="F2EFF5" w:themeFill="accent4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cPr>
        <w:shd w:val="clear" w:color="auto" w:fill="BFB1D0" w:themeFill="accent4" w:themeFillTint="7F"/>
      </w:tcPr>
    </w:tblStylePr>
    <w:tblStylePr w:type="band1Horz">
      <w:tcPr>
        <w:tcBorders>
          <w:insideH w:val="single" w:sz="6" w:space="0"/>
          <w:insideV w:val="single" w:sz="6" w:space="0"/>
        </w:tcBorders>
        <w:shd w:val="clear" w:color="auto" w:fill="BFB1D0" w:themeFill="accent4" w:themeFillTint="7F"/>
      </w:tcPr>
    </w:tblStylePr>
    <w:tblStylePr w:type="nwCell">
      <w:tcPr>
        <w:shd w:val="clear" w:color="auto" w:fill="FFFFFF" w:themeFill="background1"/>
      </w:tcPr>
    </w:tblStylePr>
  </w:style>
  <w:style w:type="table" w:styleId="127">
    <w:name w:val="Medium Grid 2 Accent 5"/>
    <w:basedOn w:val="35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cPr>
        <w:shd w:val="clear" w:color="auto" w:fill="A5D5E2" w:themeFill="accent5" w:themeFillTint="7F"/>
      </w:tcPr>
    </w:tblStylePr>
    <w:tblStylePr w:type="band1Horz">
      <w:tcPr>
        <w:tcBorders>
          <w:insideH w:val="single" w:sz="6" w:space="0"/>
          <w:insideV w:val="single" w:sz="6" w:space="0"/>
        </w:tcBorders>
        <w:shd w:val="clear" w:color="auto" w:fill="A5D5E2" w:themeFill="accent5" w:themeFillTint="7F"/>
      </w:tcPr>
    </w:tblStylePr>
    <w:tblStylePr w:type="nwCell">
      <w:tcPr>
        <w:shd w:val="clear" w:color="auto" w:fill="FFFFFF" w:themeFill="background1"/>
      </w:tcPr>
    </w:tblStylePr>
  </w:style>
  <w:style w:type="table" w:styleId="128">
    <w:name w:val="Medium Grid 2 Accent 6"/>
    <w:basedOn w:val="35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cPr>
        <w:shd w:val="clear" w:color="auto" w:fill="FBCAA2" w:themeFill="accent6" w:themeFillTint="7F"/>
      </w:tcPr>
    </w:tblStylePr>
    <w:tblStylePr w:type="band1Horz">
      <w:tcPr>
        <w:tcBorders>
          <w:insideH w:val="single" w:sz="6" w:space="0"/>
          <w:insideV w:val="single" w:sz="6" w:space="0"/>
        </w:tcBorders>
        <w:shd w:val="clear" w:color="auto" w:fill="FBCAA2" w:themeFill="accent6" w:themeFillTint="7F"/>
      </w:tcPr>
    </w:tblStylePr>
    <w:tblStylePr w:type="nwCell">
      <w:tcPr>
        <w:shd w:val="clear" w:color="auto" w:fill="FFFFFF" w:themeFill="background1"/>
      </w:tcPr>
    </w:tblStylePr>
  </w:style>
  <w:style w:type="table" w:styleId="129">
    <w:name w:val="Medium Grid 3"/>
    <w:basedOn w:val="35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F7F7F" w:themeFill="text1" w:themeFillTint="7F"/>
      </w:tcPr>
    </w:tblStylePr>
    <w:tblStylePr w:type="band1Horz"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F7F7F" w:themeFill="text1" w:themeFillTint="7F"/>
      </w:tcPr>
    </w:tblStylePr>
  </w:style>
  <w:style w:type="table" w:styleId="130">
    <w:name w:val="Medium Grid 3 Accent 1"/>
    <w:basedOn w:val="35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C0DE" w:themeFill="accent1" w:themeFillTint="7F"/>
      </w:tcPr>
    </w:tblStylePr>
    <w:tblStylePr w:type="band1Horz"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7C0DE" w:themeFill="accent1" w:themeFillTint="7F"/>
      </w:tcPr>
    </w:tblStylePr>
  </w:style>
  <w:style w:type="table" w:styleId="131">
    <w:name w:val="Medium Grid 3 Accent 2"/>
    <w:basedOn w:val="35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FA7A6" w:themeFill="accent2" w:themeFillTint="7F"/>
      </w:tcPr>
    </w:tblStylePr>
  </w:style>
  <w:style w:type="table" w:styleId="132">
    <w:name w:val="Medium Grid 3 Accent 3"/>
    <w:basedOn w:val="35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CDDDAC" w:themeFill="accent3" w:themeFillTint="7F"/>
      </w:tcPr>
    </w:tblStylePr>
  </w:style>
  <w:style w:type="table" w:styleId="133">
    <w:name w:val="Medium Grid 3 Accent 4"/>
    <w:basedOn w:val="35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BFB1D0" w:themeFill="accent4" w:themeFillTint="7F"/>
      </w:tcPr>
    </w:tblStylePr>
  </w:style>
  <w:style w:type="table" w:styleId="134">
    <w:name w:val="Medium Grid 3 Accent 5"/>
    <w:basedOn w:val="35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5D5E2" w:themeFill="accent5" w:themeFillTint="7F"/>
      </w:tcPr>
    </w:tblStylePr>
  </w:style>
  <w:style w:type="table" w:styleId="135">
    <w:name w:val="Medium Grid 3 Accent 6"/>
    <w:basedOn w:val="35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BCAA2" w:themeFill="accent6" w:themeFillTint="7F"/>
      </w:tcPr>
    </w:tblStylePr>
  </w:style>
  <w:style w:type="table" w:styleId="136">
    <w:name w:val="Dark List"/>
    <w:basedOn w:val="35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37">
    <w:name w:val="Dark List Accent 1"/>
    <w:basedOn w:val="35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1" w:themeFill="accent1" w:themeFillShade="7F"/>
      </w:tcPr>
    </w:tblStylePr>
    <w:tblStylePr w:type="firstCol"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6091" w:themeFill="accent1" w:themeFillShade="BF"/>
      </w:tcPr>
    </w:tblStylePr>
    <w:tblStylePr w:type="lastCol"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</w:style>
  <w:style w:type="table" w:styleId="138">
    <w:name w:val="Dark List Accent 2"/>
    <w:basedOn w:val="35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734" w:themeFill="accent2" w:themeFillShade="BF"/>
      </w:tcPr>
    </w:tblStylePr>
    <w:tblStylePr w:type="lastCol"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</w:style>
  <w:style w:type="table" w:styleId="139">
    <w:name w:val="Dark List Accent 3"/>
    <w:basedOn w:val="35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7" w:themeFill="accent3" w:themeFillShade="7F"/>
      </w:tcPr>
    </w:tblStylePr>
    <w:tblStylePr w:type="firstCol"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40">
    <w:name w:val="Dark List Accent 4"/>
    <w:basedOn w:val="35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051" w:themeFill="accent4" w:themeFillShade="7F"/>
      </w:tcPr>
    </w:tblStylePr>
    <w:tblStylePr w:type="firstCol"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41">
    <w:name w:val="Dark List Accent 5"/>
    <w:basedOn w:val="35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42">
    <w:name w:val="Dark List Accent 6"/>
    <w:basedOn w:val="35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9" w:themeFill="accent6" w:themeFillShade="BF"/>
      </w:tcPr>
    </w:tblStylePr>
    <w:tblStylePr w:type="lastCol"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</w:style>
  <w:style w:type="table" w:styleId="143">
    <w:name w:val="Colorful Shading"/>
    <w:basedOn w:val="35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</w:rPr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cPr>
        <w:shd w:val="clear" w:color="auto" w:fill="999999" w:themeFill="text1" w:themeFillTint="66"/>
      </w:tcPr>
    </w:tblStylePr>
    <w:tblStylePr w:type="band1Horz">
      <w:tcPr>
        <w:shd w:val="clear" w:color="auto" w:fill="7F7F7F" w:themeFill="tex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44">
    <w:name w:val="Colorful Shading Accent 1"/>
    <w:basedOn w:val="35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6" w:space="0"/>
        </w:tcBorders>
        <w:shd w:val="clear" w:color="auto" w:fill="2B4D74" w:themeFill="accen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B4D74" w:themeFill="accen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B4D74" w:themeFill="accent1" w:themeFillShade="99"/>
      </w:tcPr>
    </w:tblStylePr>
    <w:tblStylePr w:type="band1Vert">
      <w:tcPr>
        <w:shd w:val="clear" w:color="auto" w:fill="B8CCE4" w:themeFill="accent1" w:themeFillTint="66"/>
      </w:tcPr>
    </w:tblStylePr>
    <w:tblStylePr w:type="band1Horz">
      <w:tcPr>
        <w:shd w:val="clear" w:color="auto" w:fill="A7C0DE" w:themeFill="accen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45">
    <w:name w:val="Colorful Shading Accent 2"/>
    <w:basedOn w:val="35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cPr>
        <w:shd w:val="clear" w:color="auto" w:fill="E5B8B7" w:themeFill="accent2" w:themeFillTint="66"/>
      </w:tcPr>
    </w:tblStylePr>
    <w:tblStylePr w:type="band1Horz">
      <w:tcPr>
        <w:shd w:val="clear" w:color="auto" w:fill="DFA7A6" w:themeFill="accent2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46">
    <w:name w:val="Colorful Shading Accent 3"/>
    <w:basedOn w:val="35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cPr>
        <w:shd w:val="clear" w:color="auto" w:fill="D6E3BC" w:themeFill="accent3" w:themeFillTint="66"/>
      </w:tcPr>
    </w:tblStylePr>
    <w:tblStylePr w:type="band1Horz">
      <w:tcPr>
        <w:shd w:val="clear" w:color="auto" w:fill="CDDDAC" w:themeFill="accent3" w:themeFillTint="7F"/>
      </w:tcPr>
    </w:tblStylePr>
  </w:style>
  <w:style w:type="table" w:styleId="147">
    <w:name w:val="Colorful Shading Accent 4"/>
    <w:basedOn w:val="35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</w:rPr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6" w:space="0"/>
        </w:tcBorders>
        <w:shd w:val="clear" w:color="auto" w:fill="4C3A62" w:themeFill="accent4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A62" w:themeFill="accent4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A62" w:themeFill="accent4" w:themeFillShade="99"/>
      </w:tcPr>
    </w:tblStylePr>
    <w:tblStylePr w:type="band1Vert">
      <w:tcPr>
        <w:shd w:val="clear" w:color="auto" w:fill="CCC0D9" w:themeFill="accent4" w:themeFillTint="66"/>
      </w:tcPr>
    </w:tblStylePr>
    <w:tblStylePr w:type="band1Horz">
      <w:tcPr>
        <w:shd w:val="clear" w:color="auto" w:fill="BFB1D0" w:themeFill="accent4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48">
    <w:name w:val="Colorful Shading Accent 5"/>
    <w:basedOn w:val="35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cPr>
        <w:shd w:val="clear" w:color="auto" w:fill="B6DDE8" w:themeFill="accent5" w:themeFillTint="66"/>
      </w:tcPr>
    </w:tblStylePr>
    <w:tblStylePr w:type="band1Horz">
      <w:tcPr>
        <w:shd w:val="clear" w:color="auto" w:fill="A5D5E2" w:themeFill="accent5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49">
    <w:name w:val="Colorful Shading Accent 6"/>
    <w:basedOn w:val="35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6" w:space="0"/>
        </w:tcBorders>
        <w:shd w:val="clear" w:color="auto" w:fill="B65607" w:themeFill="accent6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7" w:themeFill="accent6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7" w:themeFill="accent6" w:themeFillShade="99"/>
      </w:tcPr>
    </w:tblStylePr>
    <w:tblStylePr w:type="band1Vert">
      <w:tcPr>
        <w:shd w:val="clear" w:color="auto" w:fill="FBD4B4" w:themeFill="accent6" w:themeFillTint="66"/>
      </w:tcPr>
    </w:tblStylePr>
    <w:tblStylePr w:type="band1Horz">
      <w:tcPr>
        <w:shd w:val="clear" w:color="auto" w:fill="FBCAA2" w:themeFill="accent6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50">
    <w:name w:val="Colorful List"/>
    <w:basedOn w:val="35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cPr>
        <w:shd w:val="clear" w:color="auto" w:fill="CCCCCC" w:themeFill="text1" w:themeFillTint="33"/>
      </w:tcPr>
    </w:tblStylePr>
  </w:style>
  <w:style w:type="table" w:styleId="151">
    <w:name w:val="Colorful List Accent 1"/>
    <w:basedOn w:val="35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cPr>
        <w:shd w:val="clear" w:color="auto" w:fill="DBE5F1" w:themeFill="accent1" w:themeFillTint="33"/>
      </w:tcPr>
    </w:tblStylePr>
  </w:style>
  <w:style w:type="table" w:styleId="152">
    <w:name w:val="Colorful List Accent 2"/>
    <w:basedOn w:val="35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cPr>
        <w:shd w:val="clear" w:color="auto" w:fill="F2DBDB" w:themeFill="accent2" w:themeFillTint="33"/>
      </w:tcPr>
    </w:tblStylePr>
  </w:style>
  <w:style w:type="table" w:styleId="153">
    <w:name w:val="Colorful List Accent 3"/>
    <w:basedOn w:val="35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F83" w:themeColor="accent4" w:themeShade="CC"/>
      </w:rPr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cPr>
        <w:shd w:val="clear" w:color="auto" w:fill="EAF1DD" w:themeFill="accent3" w:themeFillTint="33"/>
      </w:tcPr>
    </w:tblStylePr>
  </w:style>
  <w:style w:type="table" w:styleId="154">
    <w:name w:val="Colorful List Accent 4"/>
    <w:basedOn w:val="35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D40" w:themeColor="accent3" w:themeShade="CC"/>
      </w:rPr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cPr>
        <w:shd w:val="clear" w:color="auto" w:fill="E5DFEC" w:themeFill="accent4" w:themeFillTint="33"/>
      </w:tcPr>
    </w:tblStylePr>
  </w:style>
  <w:style w:type="table" w:styleId="155">
    <w:name w:val="Colorful List Accent 5"/>
    <w:basedOn w:val="35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bottom w:val="single" w:color="FFFFFF" w:themeColor="background1" w:sz="12" w:space="0"/>
        </w:tcBorders>
        <w:shd w:val="clear" w:color="auto" w:fill="F3730A" w:themeFill="accent6" w:themeFillShade="CC"/>
      </w:tcPr>
    </w:tblStylePr>
    <w:tblStylePr w:type="lastRow">
      <w:rPr>
        <w:b/>
        <w:bCs/>
        <w:color w:val="F3740B" w:themeColor="accent6" w:themeShade="CC"/>
      </w:rPr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cPr>
        <w:shd w:val="clear" w:color="auto" w:fill="DAEEF3" w:themeFill="accent5" w:themeFillTint="33"/>
      </w:tcPr>
    </w:tblStylePr>
  </w:style>
  <w:style w:type="table" w:styleId="156">
    <w:name w:val="Colorful List Accent 6"/>
    <w:basedOn w:val="35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58EA6" w:themeColor="accent5" w:themeShade="CC"/>
      </w:rPr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cPr>
        <w:shd w:val="clear" w:color="auto" w:fill="FDE9D9" w:themeFill="accent6" w:themeFillTint="33"/>
      </w:tcPr>
    </w:tblStylePr>
  </w:style>
  <w:style w:type="table" w:styleId="157">
    <w:name w:val="Colorful Grid"/>
    <w:basedOn w:val="35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shd w:val="clear" w:color="auto" w:fill="999999" w:themeFill="tex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000000" w:themeFill="tex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000000" w:themeFill="text1" w:themeFillShade="BF"/>
      </w:tcPr>
    </w:tblStylePr>
    <w:tblStylePr w:type="band1Vert">
      <w:tcPr>
        <w:shd w:val="clear" w:color="auto" w:fill="7F7F7F" w:themeFill="text1" w:themeFillTint="7F"/>
      </w:tcPr>
    </w:tblStylePr>
    <w:tblStylePr w:type="band1Horz">
      <w:tcPr>
        <w:shd w:val="clear" w:color="auto" w:fill="7F7F7F" w:themeFill="text1" w:themeFillTint="7F"/>
      </w:tcPr>
    </w:tblStylePr>
  </w:style>
  <w:style w:type="table" w:styleId="158">
    <w:name w:val="Colorful Grid Accent 1"/>
    <w:basedOn w:val="35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shd w:val="clear" w:color="auto" w:fill="B8CCE4" w:themeFill="accen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366091" w:themeFill="accen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366091" w:themeFill="accent1" w:themeFillShade="BF"/>
      </w:tcPr>
    </w:tblStylePr>
    <w:tblStylePr w:type="band1Vert">
      <w:tcPr>
        <w:shd w:val="clear" w:color="auto" w:fill="A7C0DE" w:themeFill="accent1" w:themeFillTint="7F"/>
      </w:tcPr>
    </w:tblStylePr>
    <w:tblStylePr w:type="band1Horz">
      <w:tcPr>
        <w:shd w:val="clear" w:color="auto" w:fill="A7C0DE" w:themeFill="accent1" w:themeFillTint="7F"/>
      </w:tcPr>
    </w:tblStylePr>
  </w:style>
  <w:style w:type="table" w:styleId="159">
    <w:name w:val="Colorful Grid Accent 2"/>
    <w:basedOn w:val="35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shd w:val="clear" w:color="auto" w:fill="E5B8B7" w:themeFill="accent2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943734" w:themeFill="accent2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943734" w:themeFill="accent2" w:themeFillShade="BF"/>
      </w:tcPr>
    </w:tblStylePr>
    <w:tblStylePr w:type="band1Vert">
      <w:tcPr>
        <w:shd w:val="clear" w:color="auto" w:fill="DFA7A6" w:themeFill="accent2" w:themeFillTint="7F"/>
      </w:tcPr>
    </w:tblStylePr>
    <w:tblStylePr w:type="band1Horz">
      <w:tcPr>
        <w:shd w:val="clear" w:color="auto" w:fill="DFA7A6" w:themeFill="accent2" w:themeFillTint="7F"/>
      </w:tcPr>
    </w:tblStylePr>
  </w:style>
  <w:style w:type="table" w:styleId="160">
    <w:name w:val="Colorful Grid Accent 3"/>
    <w:basedOn w:val="35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shd w:val="clear" w:color="auto" w:fill="D6E3BC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76923C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76923C" w:themeFill="accent3" w:themeFillShade="BF"/>
      </w:tcPr>
    </w:tblStylePr>
    <w:tblStylePr w:type="band1Vert">
      <w:tcPr>
        <w:shd w:val="clear" w:color="auto" w:fill="CDDDAC" w:themeFill="accent3" w:themeFillTint="7F"/>
      </w:tcPr>
    </w:tblStylePr>
    <w:tblStylePr w:type="band1Horz">
      <w:tcPr>
        <w:shd w:val="clear" w:color="auto" w:fill="CDDDAC" w:themeFill="accent3" w:themeFillTint="7F"/>
      </w:tcPr>
    </w:tblStylePr>
  </w:style>
  <w:style w:type="table" w:styleId="161">
    <w:name w:val="Colorful Grid Accent 4"/>
    <w:basedOn w:val="35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shd w:val="clear" w:color="auto" w:fill="CCC0D9" w:themeFill="accent4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5F497A" w:themeFill="accent4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5F497A" w:themeFill="accent4" w:themeFillShade="BF"/>
      </w:tcPr>
    </w:tblStylePr>
    <w:tblStylePr w:type="band1Vert">
      <w:tcPr>
        <w:shd w:val="clear" w:color="auto" w:fill="BFB1D0" w:themeFill="accent4" w:themeFillTint="7F"/>
      </w:tcPr>
    </w:tblStylePr>
    <w:tblStylePr w:type="band1Horz">
      <w:tcPr>
        <w:shd w:val="clear" w:color="auto" w:fill="BFB1D0" w:themeFill="accent4" w:themeFillTint="7F"/>
      </w:tcPr>
    </w:tblStylePr>
  </w:style>
  <w:style w:type="table" w:styleId="162">
    <w:name w:val="Colorful Grid Accent 5"/>
    <w:basedOn w:val="35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shd w:val="clear" w:color="auto" w:fill="B6DDE8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31849B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31849B" w:themeFill="accent5" w:themeFillShade="BF"/>
      </w:tcPr>
    </w:tblStylePr>
    <w:tblStylePr w:type="band1Vert">
      <w:tcPr>
        <w:shd w:val="clear" w:color="auto" w:fill="A5D5E2" w:themeFill="accent5" w:themeFillTint="7F"/>
      </w:tcPr>
    </w:tblStylePr>
    <w:tblStylePr w:type="band1Horz">
      <w:tcPr>
        <w:shd w:val="clear" w:color="auto" w:fill="A5D5E2" w:themeFill="accent5" w:themeFillTint="7F"/>
      </w:tcPr>
    </w:tblStylePr>
  </w:style>
  <w:style w:type="table" w:styleId="163">
    <w:name w:val="Colorful Grid Accent 6"/>
    <w:basedOn w:val="35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shd w:val="clear" w:color="auto" w:fill="FBD4B4" w:themeFill="accent6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E36C09" w:themeFill="accent6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E36C09" w:themeFill="accent6" w:themeFillShade="BF"/>
      </w:tcPr>
    </w:tblStylePr>
    <w:tblStylePr w:type="band1Vert">
      <w:tcPr>
        <w:shd w:val="clear" w:color="auto" w:fill="FBCAA2" w:themeFill="accent6" w:themeFillTint="7F"/>
      </w:tcPr>
    </w:tblStylePr>
    <w:tblStylePr w:type="band1Horz">
      <w:tcPr>
        <w:shd w:val="clear" w:color="auto" w:fill="FBCAA2" w:themeFill="accent6" w:themeFillTint="7F"/>
      </w:tcPr>
    </w:tblStyle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5" Type="http://schemas.openxmlformats.org/officeDocument/2006/relationships/image" Target="media/image8.png"/><Relationship Id="rId4" Type="http://schemas.openxmlformats.org/officeDocument/2006/relationships/image" Target="media/image7.jpeg"/><Relationship Id="rId3" Type="http://schemas.openxmlformats.org/officeDocument/2006/relationships/image" Target="media/image6.jpeg"/><Relationship Id="rId2" Type="http://schemas.openxmlformats.org/officeDocument/2006/relationships/image" Target="media/image5.jpeg"/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../NUL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16</TotalTime>
  <ScaleCrop>false</ScaleCrop>
  <LinksUpToDate>false</LinksUpToDate>
  <CharactersWithSpaces>0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  <dc:description>generated by python-docx</dc:description>
  <cp:lastModifiedBy>Ralphie Nelson</cp:lastModifiedBy>
  <dcterms:modified xsi:type="dcterms:W3CDTF">2026-03-12T18:47:43Z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1036-12.2.0.23196</vt:lpwstr>
  </property>
  <property fmtid="{D5CDD505-2E9C-101B-9397-08002B2CF9AE}" pid="3" name="ICV">
    <vt:lpwstr>E36FBE02BB6E462692CF1DB43D5EAA3A_12</vt:lpwstr>
  </property>
</Properties>
</file>