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3243C1">
      <w:pPr>
        <w:pStyle w:val="2"/>
      </w:pPr>
      <w:r>
        <w:t>PROGRAMME RES – PROJET SET-UP</w:t>
      </w:r>
    </w:p>
    <w:p w14:paraId="7818981F">
      <w:r>
        <w:t>CVEC / ACPA – Construction &amp; Agriculture</w:t>
      </w:r>
    </w:p>
    <w:p w14:paraId="30D9C61E">
      <w:pPr>
        <w:pStyle w:val="3"/>
      </w:pPr>
      <w:r>
        <w:t>FICHE DE PRÉSENCE</w:t>
      </w:r>
      <w:bookmarkStart w:id="0" w:name="_GoBack"/>
      <w:bookmarkEnd w:id="0"/>
    </w:p>
    <w:p w14:paraId="67B8EBC2">
      <w:r>
        <w:t>Réunion des membres du Programme</w:t>
      </w:r>
    </w:p>
    <w:p w14:paraId="5C4E96E5">
      <w:r>
        <w:t>Lieu : St‑Louis‑du‑Sud, Département Grand Sud – Haïti</w:t>
      </w:r>
    </w:p>
    <w:p w14:paraId="4BE4BBF9">
      <w:r>
        <w:t>Date : 13 __________________ 20_____</w:t>
      </w:r>
    </w:p>
    <w:p w14:paraId="778468A2">
      <w:r>
        <w:t>Organisation : Zantray Ayiti P</w:t>
      </w:r>
    </w:p>
    <w:p w14:paraId="6DAA6BEB">
      <w:r>
        <w:t>Programme : RES – Projet Set‑Up</w:t>
      </w:r>
    </w:p>
    <w:p w14:paraId="12530B0C">
      <w:r>
        <w:br w:type="textWrapping"/>
      </w:r>
      <w:r>
        <w:t>Tableau de présence des participants (1 à 50)</w:t>
      </w:r>
      <w:r>
        <w:br w:type="textWrapping"/>
      </w:r>
    </w:p>
    <w:tbl>
      <w:tblPr>
        <w:tblStyle w:val="35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205"/>
        <w:gridCol w:w="1653"/>
        <w:gridCol w:w="1232"/>
        <w:gridCol w:w="1183"/>
        <w:gridCol w:w="1206"/>
        <w:gridCol w:w="1222"/>
      </w:tblGrid>
      <w:tr w14:paraId="7F8CB4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58D93131">
            <w:r>
              <w:t>No</w:t>
            </w:r>
          </w:p>
        </w:tc>
        <w:tc>
          <w:tcPr>
            <w:tcW w:w="1234" w:type="dxa"/>
          </w:tcPr>
          <w:p w14:paraId="0144EDA4">
            <w:r>
              <w:t>Nom et Prénom</w:t>
            </w:r>
          </w:p>
        </w:tc>
        <w:tc>
          <w:tcPr>
            <w:tcW w:w="1234" w:type="dxa"/>
          </w:tcPr>
          <w:p w14:paraId="6B8B10E4">
            <w:r>
              <w:t>Carte d’Identification Nationale (CIN)</w:t>
            </w:r>
          </w:p>
        </w:tc>
        <w:tc>
          <w:tcPr>
            <w:tcW w:w="1234" w:type="dxa"/>
          </w:tcPr>
          <w:p w14:paraId="2B133785">
            <w:r>
              <w:t>Téléphone</w:t>
            </w:r>
          </w:p>
        </w:tc>
        <w:tc>
          <w:tcPr>
            <w:tcW w:w="1234" w:type="dxa"/>
          </w:tcPr>
          <w:p w14:paraId="21E37C7C">
            <w:r>
              <w:t>Email</w:t>
            </w:r>
          </w:p>
        </w:tc>
        <w:tc>
          <w:tcPr>
            <w:tcW w:w="1234" w:type="dxa"/>
          </w:tcPr>
          <w:p w14:paraId="68410406">
            <w:r>
              <w:t>Adresse</w:t>
            </w:r>
          </w:p>
        </w:tc>
        <w:tc>
          <w:tcPr>
            <w:tcW w:w="1234" w:type="dxa"/>
          </w:tcPr>
          <w:p w14:paraId="036F661F">
            <w:r>
              <w:t>Signature</w:t>
            </w:r>
          </w:p>
        </w:tc>
      </w:tr>
      <w:tr w14:paraId="432BC3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49BA4B8D">
            <w:r>
              <w:t>1</w:t>
            </w:r>
          </w:p>
        </w:tc>
        <w:tc>
          <w:tcPr>
            <w:tcW w:w="1234" w:type="dxa"/>
          </w:tcPr>
          <w:p w14:paraId="03373D9B"/>
        </w:tc>
        <w:tc>
          <w:tcPr>
            <w:tcW w:w="1234" w:type="dxa"/>
          </w:tcPr>
          <w:p w14:paraId="3498703D"/>
        </w:tc>
        <w:tc>
          <w:tcPr>
            <w:tcW w:w="1234" w:type="dxa"/>
          </w:tcPr>
          <w:p w14:paraId="032D53F3"/>
        </w:tc>
        <w:tc>
          <w:tcPr>
            <w:tcW w:w="1234" w:type="dxa"/>
          </w:tcPr>
          <w:p w14:paraId="6C7BF4E6"/>
        </w:tc>
        <w:tc>
          <w:tcPr>
            <w:tcW w:w="1234" w:type="dxa"/>
          </w:tcPr>
          <w:p w14:paraId="0CCE0F3F"/>
        </w:tc>
        <w:tc>
          <w:tcPr>
            <w:tcW w:w="1234" w:type="dxa"/>
          </w:tcPr>
          <w:p w14:paraId="659B6D93"/>
        </w:tc>
      </w:tr>
      <w:tr w14:paraId="72ADC4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0F1E9A46">
            <w:r>
              <w:t>2</w:t>
            </w:r>
          </w:p>
        </w:tc>
        <w:tc>
          <w:tcPr>
            <w:tcW w:w="1234" w:type="dxa"/>
          </w:tcPr>
          <w:p w14:paraId="14A03621"/>
        </w:tc>
        <w:tc>
          <w:tcPr>
            <w:tcW w:w="1234" w:type="dxa"/>
          </w:tcPr>
          <w:p w14:paraId="617F2083"/>
        </w:tc>
        <w:tc>
          <w:tcPr>
            <w:tcW w:w="1234" w:type="dxa"/>
          </w:tcPr>
          <w:p w14:paraId="589A0108"/>
        </w:tc>
        <w:tc>
          <w:tcPr>
            <w:tcW w:w="1234" w:type="dxa"/>
          </w:tcPr>
          <w:p w14:paraId="3A0CEFF3"/>
        </w:tc>
        <w:tc>
          <w:tcPr>
            <w:tcW w:w="1234" w:type="dxa"/>
          </w:tcPr>
          <w:p w14:paraId="05687BBB"/>
        </w:tc>
        <w:tc>
          <w:tcPr>
            <w:tcW w:w="1234" w:type="dxa"/>
          </w:tcPr>
          <w:p w14:paraId="04BECBEB"/>
        </w:tc>
      </w:tr>
      <w:tr w14:paraId="76FD58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418ABBA3">
            <w:r>
              <w:t>3</w:t>
            </w:r>
          </w:p>
        </w:tc>
        <w:tc>
          <w:tcPr>
            <w:tcW w:w="1234" w:type="dxa"/>
          </w:tcPr>
          <w:p w14:paraId="71DC245F"/>
        </w:tc>
        <w:tc>
          <w:tcPr>
            <w:tcW w:w="1234" w:type="dxa"/>
          </w:tcPr>
          <w:p w14:paraId="14342711"/>
        </w:tc>
        <w:tc>
          <w:tcPr>
            <w:tcW w:w="1234" w:type="dxa"/>
          </w:tcPr>
          <w:p w14:paraId="46214311"/>
        </w:tc>
        <w:tc>
          <w:tcPr>
            <w:tcW w:w="1234" w:type="dxa"/>
          </w:tcPr>
          <w:p w14:paraId="71869BEF"/>
        </w:tc>
        <w:tc>
          <w:tcPr>
            <w:tcW w:w="1234" w:type="dxa"/>
          </w:tcPr>
          <w:p w14:paraId="6FD8A7E3"/>
        </w:tc>
        <w:tc>
          <w:tcPr>
            <w:tcW w:w="1234" w:type="dxa"/>
          </w:tcPr>
          <w:p w14:paraId="6687E44F"/>
        </w:tc>
      </w:tr>
      <w:tr w14:paraId="0F7C5D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636F1B1B">
            <w:r>
              <w:t>4</w:t>
            </w:r>
          </w:p>
        </w:tc>
        <w:tc>
          <w:tcPr>
            <w:tcW w:w="1234" w:type="dxa"/>
          </w:tcPr>
          <w:p w14:paraId="63C69800"/>
        </w:tc>
        <w:tc>
          <w:tcPr>
            <w:tcW w:w="1234" w:type="dxa"/>
          </w:tcPr>
          <w:p w14:paraId="3312E9B4"/>
        </w:tc>
        <w:tc>
          <w:tcPr>
            <w:tcW w:w="1234" w:type="dxa"/>
          </w:tcPr>
          <w:p w14:paraId="0881FC09"/>
        </w:tc>
        <w:tc>
          <w:tcPr>
            <w:tcW w:w="1234" w:type="dxa"/>
          </w:tcPr>
          <w:p w14:paraId="2862F9F2"/>
        </w:tc>
        <w:tc>
          <w:tcPr>
            <w:tcW w:w="1234" w:type="dxa"/>
          </w:tcPr>
          <w:p w14:paraId="23CAF8D1"/>
        </w:tc>
        <w:tc>
          <w:tcPr>
            <w:tcW w:w="1234" w:type="dxa"/>
          </w:tcPr>
          <w:p w14:paraId="1C8E8F52"/>
        </w:tc>
      </w:tr>
      <w:tr w14:paraId="112481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479CDA0E">
            <w:r>
              <w:t>5</w:t>
            </w:r>
          </w:p>
        </w:tc>
        <w:tc>
          <w:tcPr>
            <w:tcW w:w="1234" w:type="dxa"/>
          </w:tcPr>
          <w:p w14:paraId="45843D62"/>
        </w:tc>
        <w:tc>
          <w:tcPr>
            <w:tcW w:w="1234" w:type="dxa"/>
          </w:tcPr>
          <w:p w14:paraId="51F12AA4"/>
        </w:tc>
        <w:tc>
          <w:tcPr>
            <w:tcW w:w="1234" w:type="dxa"/>
          </w:tcPr>
          <w:p w14:paraId="0859B170"/>
        </w:tc>
        <w:tc>
          <w:tcPr>
            <w:tcW w:w="1234" w:type="dxa"/>
          </w:tcPr>
          <w:p w14:paraId="320EA65A"/>
        </w:tc>
        <w:tc>
          <w:tcPr>
            <w:tcW w:w="1234" w:type="dxa"/>
          </w:tcPr>
          <w:p w14:paraId="5201D534"/>
        </w:tc>
        <w:tc>
          <w:tcPr>
            <w:tcW w:w="1234" w:type="dxa"/>
          </w:tcPr>
          <w:p w14:paraId="2CB0AF47"/>
        </w:tc>
      </w:tr>
      <w:tr w14:paraId="6E88DF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0F6EEAFA">
            <w:r>
              <w:t>6</w:t>
            </w:r>
          </w:p>
        </w:tc>
        <w:tc>
          <w:tcPr>
            <w:tcW w:w="1234" w:type="dxa"/>
          </w:tcPr>
          <w:p w14:paraId="7666A02C"/>
        </w:tc>
        <w:tc>
          <w:tcPr>
            <w:tcW w:w="1234" w:type="dxa"/>
          </w:tcPr>
          <w:p w14:paraId="715E623F"/>
        </w:tc>
        <w:tc>
          <w:tcPr>
            <w:tcW w:w="1234" w:type="dxa"/>
          </w:tcPr>
          <w:p w14:paraId="44C2A380"/>
        </w:tc>
        <w:tc>
          <w:tcPr>
            <w:tcW w:w="1234" w:type="dxa"/>
          </w:tcPr>
          <w:p w14:paraId="24FF432A"/>
        </w:tc>
        <w:tc>
          <w:tcPr>
            <w:tcW w:w="1234" w:type="dxa"/>
          </w:tcPr>
          <w:p w14:paraId="183372C1"/>
        </w:tc>
        <w:tc>
          <w:tcPr>
            <w:tcW w:w="1234" w:type="dxa"/>
          </w:tcPr>
          <w:p w14:paraId="5CC5F222"/>
        </w:tc>
      </w:tr>
      <w:tr w14:paraId="0CFD1D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01ADA225">
            <w:r>
              <w:t>7</w:t>
            </w:r>
          </w:p>
        </w:tc>
        <w:tc>
          <w:tcPr>
            <w:tcW w:w="1234" w:type="dxa"/>
          </w:tcPr>
          <w:p w14:paraId="4983B598"/>
        </w:tc>
        <w:tc>
          <w:tcPr>
            <w:tcW w:w="1234" w:type="dxa"/>
          </w:tcPr>
          <w:p w14:paraId="77DF733F"/>
        </w:tc>
        <w:tc>
          <w:tcPr>
            <w:tcW w:w="1234" w:type="dxa"/>
          </w:tcPr>
          <w:p w14:paraId="58541533"/>
        </w:tc>
        <w:tc>
          <w:tcPr>
            <w:tcW w:w="1234" w:type="dxa"/>
          </w:tcPr>
          <w:p w14:paraId="13B9C499"/>
        </w:tc>
        <w:tc>
          <w:tcPr>
            <w:tcW w:w="1234" w:type="dxa"/>
          </w:tcPr>
          <w:p w14:paraId="21CA1D96"/>
        </w:tc>
        <w:tc>
          <w:tcPr>
            <w:tcW w:w="1234" w:type="dxa"/>
          </w:tcPr>
          <w:p w14:paraId="7CF4F229"/>
        </w:tc>
      </w:tr>
      <w:tr w14:paraId="123EA9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525FC1A4">
            <w:r>
              <w:t>8</w:t>
            </w:r>
          </w:p>
        </w:tc>
        <w:tc>
          <w:tcPr>
            <w:tcW w:w="1234" w:type="dxa"/>
          </w:tcPr>
          <w:p w14:paraId="11E85D2D"/>
        </w:tc>
        <w:tc>
          <w:tcPr>
            <w:tcW w:w="1234" w:type="dxa"/>
          </w:tcPr>
          <w:p w14:paraId="33E44589"/>
        </w:tc>
        <w:tc>
          <w:tcPr>
            <w:tcW w:w="1234" w:type="dxa"/>
          </w:tcPr>
          <w:p w14:paraId="253AECAC"/>
        </w:tc>
        <w:tc>
          <w:tcPr>
            <w:tcW w:w="1234" w:type="dxa"/>
          </w:tcPr>
          <w:p w14:paraId="2159DD35"/>
        </w:tc>
        <w:tc>
          <w:tcPr>
            <w:tcW w:w="1234" w:type="dxa"/>
          </w:tcPr>
          <w:p w14:paraId="0ECCFDC1"/>
        </w:tc>
        <w:tc>
          <w:tcPr>
            <w:tcW w:w="1234" w:type="dxa"/>
          </w:tcPr>
          <w:p w14:paraId="422FF643"/>
        </w:tc>
      </w:tr>
      <w:tr w14:paraId="55B35C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70B8AA85">
            <w:r>
              <w:t>9</w:t>
            </w:r>
          </w:p>
        </w:tc>
        <w:tc>
          <w:tcPr>
            <w:tcW w:w="1234" w:type="dxa"/>
          </w:tcPr>
          <w:p w14:paraId="752669B0"/>
        </w:tc>
        <w:tc>
          <w:tcPr>
            <w:tcW w:w="1234" w:type="dxa"/>
          </w:tcPr>
          <w:p w14:paraId="3E55453F"/>
        </w:tc>
        <w:tc>
          <w:tcPr>
            <w:tcW w:w="1234" w:type="dxa"/>
          </w:tcPr>
          <w:p w14:paraId="57FA4AB7"/>
        </w:tc>
        <w:tc>
          <w:tcPr>
            <w:tcW w:w="1234" w:type="dxa"/>
          </w:tcPr>
          <w:p w14:paraId="27548CDB"/>
        </w:tc>
        <w:tc>
          <w:tcPr>
            <w:tcW w:w="1234" w:type="dxa"/>
          </w:tcPr>
          <w:p w14:paraId="3EF34399"/>
        </w:tc>
        <w:tc>
          <w:tcPr>
            <w:tcW w:w="1234" w:type="dxa"/>
          </w:tcPr>
          <w:p w14:paraId="0C50BC60"/>
        </w:tc>
      </w:tr>
      <w:tr w14:paraId="6D1ED6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6487E26D">
            <w:r>
              <w:t>10</w:t>
            </w:r>
          </w:p>
        </w:tc>
        <w:tc>
          <w:tcPr>
            <w:tcW w:w="1234" w:type="dxa"/>
          </w:tcPr>
          <w:p w14:paraId="3F091ABE"/>
        </w:tc>
        <w:tc>
          <w:tcPr>
            <w:tcW w:w="1234" w:type="dxa"/>
          </w:tcPr>
          <w:p w14:paraId="5D86FFC8"/>
        </w:tc>
        <w:tc>
          <w:tcPr>
            <w:tcW w:w="1234" w:type="dxa"/>
          </w:tcPr>
          <w:p w14:paraId="07D107B9"/>
        </w:tc>
        <w:tc>
          <w:tcPr>
            <w:tcW w:w="1234" w:type="dxa"/>
          </w:tcPr>
          <w:p w14:paraId="62F59CA7"/>
        </w:tc>
        <w:tc>
          <w:tcPr>
            <w:tcW w:w="1234" w:type="dxa"/>
          </w:tcPr>
          <w:p w14:paraId="4E959836"/>
        </w:tc>
        <w:tc>
          <w:tcPr>
            <w:tcW w:w="1234" w:type="dxa"/>
          </w:tcPr>
          <w:p w14:paraId="53F5529D"/>
        </w:tc>
      </w:tr>
      <w:tr w14:paraId="5B5FEC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0D529D7E">
            <w:r>
              <w:t>11</w:t>
            </w:r>
          </w:p>
        </w:tc>
        <w:tc>
          <w:tcPr>
            <w:tcW w:w="1234" w:type="dxa"/>
          </w:tcPr>
          <w:p w14:paraId="3799C345"/>
        </w:tc>
        <w:tc>
          <w:tcPr>
            <w:tcW w:w="1234" w:type="dxa"/>
          </w:tcPr>
          <w:p w14:paraId="6C503BB5"/>
        </w:tc>
        <w:tc>
          <w:tcPr>
            <w:tcW w:w="1234" w:type="dxa"/>
          </w:tcPr>
          <w:p w14:paraId="034EC02C"/>
        </w:tc>
        <w:tc>
          <w:tcPr>
            <w:tcW w:w="1234" w:type="dxa"/>
          </w:tcPr>
          <w:p w14:paraId="7F7A10B8"/>
        </w:tc>
        <w:tc>
          <w:tcPr>
            <w:tcW w:w="1234" w:type="dxa"/>
          </w:tcPr>
          <w:p w14:paraId="235D79C8"/>
        </w:tc>
        <w:tc>
          <w:tcPr>
            <w:tcW w:w="1234" w:type="dxa"/>
          </w:tcPr>
          <w:p w14:paraId="27842EEF"/>
        </w:tc>
      </w:tr>
      <w:tr w14:paraId="73D755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086DE23F">
            <w:r>
              <w:t>12</w:t>
            </w:r>
          </w:p>
        </w:tc>
        <w:tc>
          <w:tcPr>
            <w:tcW w:w="1234" w:type="dxa"/>
          </w:tcPr>
          <w:p w14:paraId="1028E3A8"/>
        </w:tc>
        <w:tc>
          <w:tcPr>
            <w:tcW w:w="1234" w:type="dxa"/>
          </w:tcPr>
          <w:p w14:paraId="2767D04C"/>
        </w:tc>
        <w:tc>
          <w:tcPr>
            <w:tcW w:w="1234" w:type="dxa"/>
          </w:tcPr>
          <w:p w14:paraId="68A54613"/>
        </w:tc>
        <w:tc>
          <w:tcPr>
            <w:tcW w:w="1234" w:type="dxa"/>
          </w:tcPr>
          <w:p w14:paraId="407CAFE2"/>
        </w:tc>
        <w:tc>
          <w:tcPr>
            <w:tcW w:w="1234" w:type="dxa"/>
          </w:tcPr>
          <w:p w14:paraId="0FCF14AA"/>
        </w:tc>
        <w:tc>
          <w:tcPr>
            <w:tcW w:w="1234" w:type="dxa"/>
          </w:tcPr>
          <w:p w14:paraId="37568920"/>
        </w:tc>
      </w:tr>
      <w:tr w14:paraId="1D9314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17CF4533">
            <w:r>
              <w:t>13</w:t>
            </w:r>
          </w:p>
        </w:tc>
        <w:tc>
          <w:tcPr>
            <w:tcW w:w="1234" w:type="dxa"/>
          </w:tcPr>
          <w:p w14:paraId="66B48982"/>
        </w:tc>
        <w:tc>
          <w:tcPr>
            <w:tcW w:w="1234" w:type="dxa"/>
          </w:tcPr>
          <w:p w14:paraId="71CA9E59"/>
        </w:tc>
        <w:tc>
          <w:tcPr>
            <w:tcW w:w="1234" w:type="dxa"/>
          </w:tcPr>
          <w:p w14:paraId="263C3D24"/>
        </w:tc>
        <w:tc>
          <w:tcPr>
            <w:tcW w:w="1234" w:type="dxa"/>
          </w:tcPr>
          <w:p w14:paraId="00913A7F"/>
        </w:tc>
        <w:tc>
          <w:tcPr>
            <w:tcW w:w="1234" w:type="dxa"/>
          </w:tcPr>
          <w:p w14:paraId="5A01899C"/>
        </w:tc>
        <w:tc>
          <w:tcPr>
            <w:tcW w:w="1234" w:type="dxa"/>
          </w:tcPr>
          <w:p w14:paraId="6293E67A"/>
        </w:tc>
      </w:tr>
      <w:tr w14:paraId="0AF169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0805CA55">
            <w:r>
              <w:t>14</w:t>
            </w:r>
          </w:p>
        </w:tc>
        <w:tc>
          <w:tcPr>
            <w:tcW w:w="1234" w:type="dxa"/>
          </w:tcPr>
          <w:p w14:paraId="07BFB397"/>
        </w:tc>
        <w:tc>
          <w:tcPr>
            <w:tcW w:w="1234" w:type="dxa"/>
          </w:tcPr>
          <w:p w14:paraId="126B1B8D"/>
        </w:tc>
        <w:tc>
          <w:tcPr>
            <w:tcW w:w="1234" w:type="dxa"/>
          </w:tcPr>
          <w:p w14:paraId="5F307AAE"/>
        </w:tc>
        <w:tc>
          <w:tcPr>
            <w:tcW w:w="1234" w:type="dxa"/>
          </w:tcPr>
          <w:p w14:paraId="74224DC1"/>
        </w:tc>
        <w:tc>
          <w:tcPr>
            <w:tcW w:w="1234" w:type="dxa"/>
          </w:tcPr>
          <w:p w14:paraId="6672F559"/>
        </w:tc>
        <w:tc>
          <w:tcPr>
            <w:tcW w:w="1234" w:type="dxa"/>
          </w:tcPr>
          <w:p w14:paraId="60C92DE1"/>
        </w:tc>
      </w:tr>
      <w:tr w14:paraId="513D79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5EFFC404">
            <w:r>
              <w:t>15</w:t>
            </w:r>
          </w:p>
        </w:tc>
        <w:tc>
          <w:tcPr>
            <w:tcW w:w="1234" w:type="dxa"/>
          </w:tcPr>
          <w:p w14:paraId="3A7464CF"/>
        </w:tc>
        <w:tc>
          <w:tcPr>
            <w:tcW w:w="1234" w:type="dxa"/>
          </w:tcPr>
          <w:p w14:paraId="4E21ADD5"/>
        </w:tc>
        <w:tc>
          <w:tcPr>
            <w:tcW w:w="1234" w:type="dxa"/>
          </w:tcPr>
          <w:p w14:paraId="30030C7E"/>
        </w:tc>
        <w:tc>
          <w:tcPr>
            <w:tcW w:w="1234" w:type="dxa"/>
          </w:tcPr>
          <w:p w14:paraId="28055D5A"/>
        </w:tc>
        <w:tc>
          <w:tcPr>
            <w:tcW w:w="1234" w:type="dxa"/>
          </w:tcPr>
          <w:p w14:paraId="45913D5C"/>
        </w:tc>
        <w:tc>
          <w:tcPr>
            <w:tcW w:w="1234" w:type="dxa"/>
          </w:tcPr>
          <w:p w14:paraId="50A342F5"/>
        </w:tc>
      </w:tr>
      <w:tr w14:paraId="078F5D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79A72D25">
            <w:r>
              <w:t>16</w:t>
            </w:r>
          </w:p>
        </w:tc>
        <w:tc>
          <w:tcPr>
            <w:tcW w:w="1234" w:type="dxa"/>
          </w:tcPr>
          <w:p w14:paraId="4A30A6A9"/>
        </w:tc>
        <w:tc>
          <w:tcPr>
            <w:tcW w:w="1234" w:type="dxa"/>
          </w:tcPr>
          <w:p w14:paraId="375BEF53"/>
        </w:tc>
        <w:tc>
          <w:tcPr>
            <w:tcW w:w="1234" w:type="dxa"/>
          </w:tcPr>
          <w:p w14:paraId="134E72E4"/>
        </w:tc>
        <w:tc>
          <w:tcPr>
            <w:tcW w:w="1234" w:type="dxa"/>
          </w:tcPr>
          <w:p w14:paraId="093D215C"/>
        </w:tc>
        <w:tc>
          <w:tcPr>
            <w:tcW w:w="1234" w:type="dxa"/>
          </w:tcPr>
          <w:p w14:paraId="7BC68FAF"/>
        </w:tc>
        <w:tc>
          <w:tcPr>
            <w:tcW w:w="1234" w:type="dxa"/>
          </w:tcPr>
          <w:p w14:paraId="630044CB"/>
        </w:tc>
      </w:tr>
      <w:tr w14:paraId="4A5043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1791D67A">
            <w:r>
              <w:t>17</w:t>
            </w:r>
          </w:p>
        </w:tc>
        <w:tc>
          <w:tcPr>
            <w:tcW w:w="1234" w:type="dxa"/>
          </w:tcPr>
          <w:p w14:paraId="32CB55C2"/>
        </w:tc>
        <w:tc>
          <w:tcPr>
            <w:tcW w:w="1234" w:type="dxa"/>
          </w:tcPr>
          <w:p w14:paraId="3FE49508"/>
        </w:tc>
        <w:tc>
          <w:tcPr>
            <w:tcW w:w="1234" w:type="dxa"/>
          </w:tcPr>
          <w:p w14:paraId="6DD23618"/>
        </w:tc>
        <w:tc>
          <w:tcPr>
            <w:tcW w:w="1234" w:type="dxa"/>
          </w:tcPr>
          <w:p w14:paraId="1A6E99BC"/>
        </w:tc>
        <w:tc>
          <w:tcPr>
            <w:tcW w:w="1234" w:type="dxa"/>
          </w:tcPr>
          <w:p w14:paraId="05ADCBF5"/>
        </w:tc>
        <w:tc>
          <w:tcPr>
            <w:tcW w:w="1234" w:type="dxa"/>
          </w:tcPr>
          <w:p w14:paraId="09EDB12A"/>
        </w:tc>
      </w:tr>
      <w:tr w14:paraId="75F96F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1597AFA0">
            <w:r>
              <w:t>18</w:t>
            </w:r>
          </w:p>
        </w:tc>
        <w:tc>
          <w:tcPr>
            <w:tcW w:w="1234" w:type="dxa"/>
          </w:tcPr>
          <w:p w14:paraId="2947A2E9"/>
        </w:tc>
        <w:tc>
          <w:tcPr>
            <w:tcW w:w="1234" w:type="dxa"/>
          </w:tcPr>
          <w:p w14:paraId="16747E0D"/>
        </w:tc>
        <w:tc>
          <w:tcPr>
            <w:tcW w:w="1234" w:type="dxa"/>
          </w:tcPr>
          <w:p w14:paraId="16D276EA"/>
        </w:tc>
        <w:tc>
          <w:tcPr>
            <w:tcW w:w="1234" w:type="dxa"/>
          </w:tcPr>
          <w:p w14:paraId="3B142092"/>
        </w:tc>
        <w:tc>
          <w:tcPr>
            <w:tcW w:w="1234" w:type="dxa"/>
          </w:tcPr>
          <w:p w14:paraId="6D7DBA50"/>
        </w:tc>
        <w:tc>
          <w:tcPr>
            <w:tcW w:w="1234" w:type="dxa"/>
          </w:tcPr>
          <w:p w14:paraId="30C89DAB"/>
        </w:tc>
      </w:tr>
      <w:tr w14:paraId="686E6F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144A6013">
            <w:r>
              <w:t>19</w:t>
            </w:r>
          </w:p>
        </w:tc>
        <w:tc>
          <w:tcPr>
            <w:tcW w:w="1234" w:type="dxa"/>
          </w:tcPr>
          <w:p w14:paraId="7CC9321A"/>
        </w:tc>
        <w:tc>
          <w:tcPr>
            <w:tcW w:w="1234" w:type="dxa"/>
          </w:tcPr>
          <w:p w14:paraId="438AD6D6"/>
        </w:tc>
        <w:tc>
          <w:tcPr>
            <w:tcW w:w="1234" w:type="dxa"/>
          </w:tcPr>
          <w:p w14:paraId="2526EF0E"/>
        </w:tc>
        <w:tc>
          <w:tcPr>
            <w:tcW w:w="1234" w:type="dxa"/>
          </w:tcPr>
          <w:p w14:paraId="4C8B469B"/>
        </w:tc>
        <w:tc>
          <w:tcPr>
            <w:tcW w:w="1234" w:type="dxa"/>
          </w:tcPr>
          <w:p w14:paraId="1EB4EBD3"/>
        </w:tc>
        <w:tc>
          <w:tcPr>
            <w:tcW w:w="1234" w:type="dxa"/>
          </w:tcPr>
          <w:p w14:paraId="4DD782C6"/>
        </w:tc>
      </w:tr>
      <w:tr w14:paraId="78CAA0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380A7D64">
            <w:r>
              <w:t>20</w:t>
            </w:r>
          </w:p>
        </w:tc>
        <w:tc>
          <w:tcPr>
            <w:tcW w:w="1234" w:type="dxa"/>
          </w:tcPr>
          <w:p w14:paraId="63230A50"/>
        </w:tc>
        <w:tc>
          <w:tcPr>
            <w:tcW w:w="1234" w:type="dxa"/>
          </w:tcPr>
          <w:p w14:paraId="0E2634F0"/>
        </w:tc>
        <w:tc>
          <w:tcPr>
            <w:tcW w:w="1234" w:type="dxa"/>
          </w:tcPr>
          <w:p w14:paraId="4CC536FB"/>
        </w:tc>
        <w:tc>
          <w:tcPr>
            <w:tcW w:w="1234" w:type="dxa"/>
          </w:tcPr>
          <w:p w14:paraId="556F9A24"/>
        </w:tc>
        <w:tc>
          <w:tcPr>
            <w:tcW w:w="1234" w:type="dxa"/>
          </w:tcPr>
          <w:p w14:paraId="35842812"/>
        </w:tc>
        <w:tc>
          <w:tcPr>
            <w:tcW w:w="1234" w:type="dxa"/>
          </w:tcPr>
          <w:p w14:paraId="5FE46757"/>
        </w:tc>
      </w:tr>
      <w:tr w14:paraId="5B33F9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0C0191F0">
            <w:r>
              <w:t>21</w:t>
            </w:r>
          </w:p>
        </w:tc>
        <w:tc>
          <w:tcPr>
            <w:tcW w:w="1234" w:type="dxa"/>
          </w:tcPr>
          <w:p w14:paraId="4A2BA313"/>
        </w:tc>
        <w:tc>
          <w:tcPr>
            <w:tcW w:w="1234" w:type="dxa"/>
          </w:tcPr>
          <w:p w14:paraId="70FCC690"/>
        </w:tc>
        <w:tc>
          <w:tcPr>
            <w:tcW w:w="1234" w:type="dxa"/>
          </w:tcPr>
          <w:p w14:paraId="63175D8A"/>
        </w:tc>
        <w:tc>
          <w:tcPr>
            <w:tcW w:w="1234" w:type="dxa"/>
          </w:tcPr>
          <w:p w14:paraId="4414CCD5"/>
        </w:tc>
        <w:tc>
          <w:tcPr>
            <w:tcW w:w="1234" w:type="dxa"/>
          </w:tcPr>
          <w:p w14:paraId="137F7E81"/>
        </w:tc>
        <w:tc>
          <w:tcPr>
            <w:tcW w:w="1234" w:type="dxa"/>
          </w:tcPr>
          <w:p w14:paraId="18F1A214"/>
        </w:tc>
      </w:tr>
      <w:tr w14:paraId="7DB074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11DE6DF8">
            <w:r>
              <w:t>22</w:t>
            </w:r>
          </w:p>
        </w:tc>
        <w:tc>
          <w:tcPr>
            <w:tcW w:w="1234" w:type="dxa"/>
          </w:tcPr>
          <w:p w14:paraId="480F742C"/>
        </w:tc>
        <w:tc>
          <w:tcPr>
            <w:tcW w:w="1234" w:type="dxa"/>
          </w:tcPr>
          <w:p w14:paraId="1A6D7888"/>
        </w:tc>
        <w:tc>
          <w:tcPr>
            <w:tcW w:w="1234" w:type="dxa"/>
          </w:tcPr>
          <w:p w14:paraId="682200D5"/>
        </w:tc>
        <w:tc>
          <w:tcPr>
            <w:tcW w:w="1234" w:type="dxa"/>
          </w:tcPr>
          <w:p w14:paraId="148FB016"/>
        </w:tc>
        <w:tc>
          <w:tcPr>
            <w:tcW w:w="1234" w:type="dxa"/>
          </w:tcPr>
          <w:p w14:paraId="3A2EA4AC"/>
        </w:tc>
        <w:tc>
          <w:tcPr>
            <w:tcW w:w="1234" w:type="dxa"/>
          </w:tcPr>
          <w:p w14:paraId="535EF8A3"/>
        </w:tc>
      </w:tr>
      <w:tr w14:paraId="62B752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5474DAA7">
            <w:r>
              <w:t>23</w:t>
            </w:r>
          </w:p>
        </w:tc>
        <w:tc>
          <w:tcPr>
            <w:tcW w:w="1234" w:type="dxa"/>
          </w:tcPr>
          <w:p w14:paraId="75042C84"/>
        </w:tc>
        <w:tc>
          <w:tcPr>
            <w:tcW w:w="1234" w:type="dxa"/>
          </w:tcPr>
          <w:p w14:paraId="2B16D888"/>
        </w:tc>
        <w:tc>
          <w:tcPr>
            <w:tcW w:w="1234" w:type="dxa"/>
          </w:tcPr>
          <w:p w14:paraId="3F5588E6"/>
        </w:tc>
        <w:tc>
          <w:tcPr>
            <w:tcW w:w="1234" w:type="dxa"/>
          </w:tcPr>
          <w:p w14:paraId="56764689"/>
        </w:tc>
        <w:tc>
          <w:tcPr>
            <w:tcW w:w="1234" w:type="dxa"/>
          </w:tcPr>
          <w:p w14:paraId="168C61C4"/>
        </w:tc>
        <w:tc>
          <w:tcPr>
            <w:tcW w:w="1234" w:type="dxa"/>
          </w:tcPr>
          <w:p w14:paraId="548DB090"/>
        </w:tc>
      </w:tr>
      <w:tr w14:paraId="43D296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17262F9C">
            <w:r>
              <w:t>24</w:t>
            </w:r>
          </w:p>
        </w:tc>
        <w:tc>
          <w:tcPr>
            <w:tcW w:w="1234" w:type="dxa"/>
          </w:tcPr>
          <w:p w14:paraId="6BFB7932"/>
        </w:tc>
        <w:tc>
          <w:tcPr>
            <w:tcW w:w="1234" w:type="dxa"/>
          </w:tcPr>
          <w:p w14:paraId="30FA081C"/>
        </w:tc>
        <w:tc>
          <w:tcPr>
            <w:tcW w:w="1234" w:type="dxa"/>
          </w:tcPr>
          <w:p w14:paraId="5C614FA2"/>
        </w:tc>
        <w:tc>
          <w:tcPr>
            <w:tcW w:w="1234" w:type="dxa"/>
          </w:tcPr>
          <w:p w14:paraId="7925A7F9"/>
        </w:tc>
        <w:tc>
          <w:tcPr>
            <w:tcW w:w="1234" w:type="dxa"/>
          </w:tcPr>
          <w:p w14:paraId="05B88F64"/>
        </w:tc>
        <w:tc>
          <w:tcPr>
            <w:tcW w:w="1234" w:type="dxa"/>
          </w:tcPr>
          <w:p w14:paraId="07BF854E"/>
        </w:tc>
      </w:tr>
      <w:tr w14:paraId="48E2DF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765CC0D0">
            <w:r>
              <w:t>25</w:t>
            </w:r>
          </w:p>
        </w:tc>
        <w:tc>
          <w:tcPr>
            <w:tcW w:w="1234" w:type="dxa"/>
          </w:tcPr>
          <w:p w14:paraId="3C09A42F"/>
        </w:tc>
        <w:tc>
          <w:tcPr>
            <w:tcW w:w="1234" w:type="dxa"/>
          </w:tcPr>
          <w:p w14:paraId="54EF7752"/>
        </w:tc>
        <w:tc>
          <w:tcPr>
            <w:tcW w:w="1234" w:type="dxa"/>
          </w:tcPr>
          <w:p w14:paraId="335F8F9A"/>
        </w:tc>
        <w:tc>
          <w:tcPr>
            <w:tcW w:w="1234" w:type="dxa"/>
          </w:tcPr>
          <w:p w14:paraId="548F80DA"/>
        </w:tc>
        <w:tc>
          <w:tcPr>
            <w:tcW w:w="1234" w:type="dxa"/>
          </w:tcPr>
          <w:p w14:paraId="723D386D"/>
        </w:tc>
        <w:tc>
          <w:tcPr>
            <w:tcW w:w="1234" w:type="dxa"/>
          </w:tcPr>
          <w:p w14:paraId="7909EE46"/>
        </w:tc>
      </w:tr>
      <w:tr w14:paraId="39E38C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780F6D86">
            <w:r>
              <w:t>26</w:t>
            </w:r>
          </w:p>
        </w:tc>
        <w:tc>
          <w:tcPr>
            <w:tcW w:w="1234" w:type="dxa"/>
          </w:tcPr>
          <w:p w14:paraId="31CFA6D2"/>
        </w:tc>
        <w:tc>
          <w:tcPr>
            <w:tcW w:w="1234" w:type="dxa"/>
          </w:tcPr>
          <w:p w14:paraId="211B22AD"/>
        </w:tc>
        <w:tc>
          <w:tcPr>
            <w:tcW w:w="1234" w:type="dxa"/>
          </w:tcPr>
          <w:p w14:paraId="1F0B6DD3"/>
        </w:tc>
        <w:tc>
          <w:tcPr>
            <w:tcW w:w="1234" w:type="dxa"/>
          </w:tcPr>
          <w:p w14:paraId="1FC4A2A0"/>
        </w:tc>
        <w:tc>
          <w:tcPr>
            <w:tcW w:w="1234" w:type="dxa"/>
          </w:tcPr>
          <w:p w14:paraId="4011169C"/>
        </w:tc>
        <w:tc>
          <w:tcPr>
            <w:tcW w:w="1234" w:type="dxa"/>
          </w:tcPr>
          <w:p w14:paraId="5913F904"/>
        </w:tc>
      </w:tr>
      <w:tr w14:paraId="4A06C3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58558561">
            <w:r>
              <w:t>27</w:t>
            </w:r>
          </w:p>
        </w:tc>
        <w:tc>
          <w:tcPr>
            <w:tcW w:w="1234" w:type="dxa"/>
          </w:tcPr>
          <w:p w14:paraId="293CF318"/>
        </w:tc>
        <w:tc>
          <w:tcPr>
            <w:tcW w:w="1234" w:type="dxa"/>
          </w:tcPr>
          <w:p w14:paraId="065CC97E"/>
        </w:tc>
        <w:tc>
          <w:tcPr>
            <w:tcW w:w="1234" w:type="dxa"/>
          </w:tcPr>
          <w:p w14:paraId="1C341614"/>
        </w:tc>
        <w:tc>
          <w:tcPr>
            <w:tcW w:w="1234" w:type="dxa"/>
          </w:tcPr>
          <w:p w14:paraId="4C61EB2F"/>
        </w:tc>
        <w:tc>
          <w:tcPr>
            <w:tcW w:w="1234" w:type="dxa"/>
          </w:tcPr>
          <w:p w14:paraId="34B37AD2"/>
        </w:tc>
        <w:tc>
          <w:tcPr>
            <w:tcW w:w="1234" w:type="dxa"/>
          </w:tcPr>
          <w:p w14:paraId="52BC9259"/>
        </w:tc>
      </w:tr>
      <w:tr w14:paraId="05541B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0F93190F">
            <w:r>
              <w:t>28</w:t>
            </w:r>
          </w:p>
        </w:tc>
        <w:tc>
          <w:tcPr>
            <w:tcW w:w="1234" w:type="dxa"/>
          </w:tcPr>
          <w:p w14:paraId="52F4F932"/>
        </w:tc>
        <w:tc>
          <w:tcPr>
            <w:tcW w:w="1234" w:type="dxa"/>
          </w:tcPr>
          <w:p w14:paraId="57D3530D"/>
        </w:tc>
        <w:tc>
          <w:tcPr>
            <w:tcW w:w="1234" w:type="dxa"/>
          </w:tcPr>
          <w:p w14:paraId="5546AEF0"/>
        </w:tc>
        <w:tc>
          <w:tcPr>
            <w:tcW w:w="1234" w:type="dxa"/>
          </w:tcPr>
          <w:p w14:paraId="6898B846"/>
        </w:tc>
        <w:tc>
          <w:tcPr>
            <w:tcW w:w="1234" w:type="dxa"/>
          </w:tcPr>
          <w:p w14:paraId="4CD61A13"/>
        </w:tc>
        <w:tc>
          <w:tcPr>
            <w:tcW w:w="1234" w:type="dxa"/>
          </w:tcPr>
          <w:p w14:paraId="7988205D"/>
        </w:tc>
      </w:tr>
      <w:tr w14:paraId="60C577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2DEF7DAE">
            <w:r>
              <w:t>29</w:t>
            </w:r>
          </w:p>
        </w:tc>
        <w:tc>
          <w:tcPr>
            <w:tcW w:w="1234" w:type="dxa"/>
          </w:tcPr>
          <w:p w14:paraId="2A3A4168"/>
        </w:tc>
        <w:tc>
          <w:tcPr>
            <w:tcW w:w="1234" w:type="dxa"/>
          </w:tcPr>
          <w:p w14:paraId="3F48CFAF"/>
        </w:tc>
        <w:tc>
          <w:tcPr>
            <w:tcW w:w="1234" w:type="dxa"/>
          </w:tcPr>
          <w:p w14:paraId="109128BF"/>
        </w:tc>
        <w:tc>
          <w:tcPr>
            <w:tcW w:w="1234" w:type="dxa"/>
          </w:tcPr>
          <w:p w14:paraId="590D3F9C"/>
        </w:tc>
        <w:tc>
          <w:tcPr>
            <w:tcW w:w="1234" w:type="dxa"/>
          </w:tcPr>
          <w:p w14:paraId="0511E412"/>
        </w:tc>
        <w:tc>
          <w:tcPr>
            <w:tcW w:w="1234" w:type="dxa"/>
          </w:tcPr>
          <w:p w14:paraId="110DCC34"/>
        </w:tc>
      </w:tr>
      <w:tr w14:paraId="7944D2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7C68DD2D">
            <w:r>
              <w:t>30</w:t>
            </w:r>
          </w:p>
        </w:tc>
        <w:tc>
          <w:tcPr>
            <w:tcW w:w="1234" w:type="dxa"/>
          </w:tcPr>
          <w:p w14:paraId="051EB532"/>
        </w:tc>
        <w:tc>
          <w:tcPr>
            <w:tcW w:w="1234" w:type="dxa"/>
          </w:tcPr>
          <w:p w14:paraId="40C9EA1B"/>
        </w:tc>
        <w:tc>
          <w:tcPr>
            <w:tcW w:w="1234" w:type="dxa"/>
          </w:tcPr>
          <w:p w14:paraId="7CC9FD26"/>
        </w:tc>
        <w:tc>
          <w:tcPr>
            <w:tcW w:w="1234" w:type="dxa"/>
          </w:tcPr>
          <w:p w14:paraId="3AC7BF4D"/>
        </w:tc>
        <w:tc>
          <w:tcPr>
            <w:tcW w:w="1234" w:type="dxa"/>
          </w:tcPr>
          <w:p w14:paraId="733E440E"/>
        </w:tc>
        <w:tc>
          <w:tcPr>
            <w:tcW w:w="1234" w:type="dxa"/>
          </w:tcPr>
          <w:p w14:paraId="0F6A9117"/>
        </w:tc>
      </w:tr>
      <w:tr w14:paraId="71E227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3756DD2E">
            <w:r>
              <w:t>31</w:t>
            </w:r>
          </w:p>
        </w:tc>
        <w:tc>
          <w:tcPr>
            <w:tcW w:w="1234" w:type="dxa"/>
          </w:tcPr>
          <w:p w14:paraId="15BAFF39"/>
        </w:tc>
        <w:tc>
          <w:tcPr>
            <w:tcW w:w="1234" w:type="dxa"/>
          </w:tcPr>
          <w:p w14:paraId="6F01DF45"/>
        </w:tc>
        <w:tc>
          <w:tcPr>
            <w:tcW w:w="1234" w:type="dxa"/>
          </w:tcPr>
          <w:p w14:paraId="2B5A7E20"/>
        </w:tc>
        <w:tc>
          <w:tcPr>
            <w:tcW w:w="1234" w:type="dxa"/>
          </w:tcPr>
          <w:p w14:paraId="698EA3A3"/>
        </w:tc>
        <w:tc>
          <w:tcPr>
            <w:tcW w:w="1234" w:type="dxa"/>
          </w:tcPr>
          <w:p w14:paraId="27166EEA"/>
        </w:tc>
        <w:tc>
          <w:tcPr>
            <w:tcW w:w="1234" w:type="dxa"/>
          </w:tcPr>
          <w:p w14:paraId="58F6643F"/>
        </w:tc>
      </w:tr>
      <w:tr w14:paraId="29BB24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6BE8EA5F">
            <w:r>
              <w:t>32</w:t>
            </w:r>
          </w:p>
        </w:tc>
        <w:tc>
          <w:tcPr>
            <w:tcW w:w="1234" w:type="dxa"/>
          </w:tcPr>
          <w:p w14:paraId="4F6DFACA"/>
        </w:tc>
        <w:tc>
          <w:tcPr>
            <w:tcW w:w="1234" w:type="dxa"/>
          </w:tcPr>
          <w:p w14:paraId="0AA7B03C"/>
        </w:tc>
        <w:tc>
          <w:tcPr>
            <w:tcW w:w="1234" w:type="dxa"/>
          </w:tcPr>
          <w:p w14:paraId="0E3E2970"/>
        </w:tc>
        <w:tc>
          <w:tcPr>
            <w:tcW w:w="1234" w:type="dxa"/>
          </w:tcPr>
          <w:p w14:paraId="13BCDC3A"/>
        </w:tc>
        <w:tc>
          <w:tcPr>
            <w:tcW w:w="1234" w:type="dxa"/>
          </w:tcPr>
          <w:p w14:paraId="33BDF6B3"/>
        </w:tc>
        <w:tc>
          <w:tcPr>
            <w:tcW w:w="1234" w:type="dxa"/>
          </w:tcPr>
          <w:p w14:paraId="6FB1BC30"/>
        </w:tc>
      </w:tr>
      <w:tr w14:paraId="3CDE20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36B592DF">
            <w:r>
              <w:t>33</w:t>
            </w:r>
          </w:p>
        </w:tc>
        <w:tc>
          <w:tcPr>
            <w:tcW w:w="1234" w:type="dxa"/>
          </w:tcPr>
          <w:p w14:paraId="48DB19A7"/>
        </w:tc>
        <w:tc>
          <w:tcPr>
            <w:tcW w:w="1234" w:type="dxa"/>
          </w:tcPr>
          <w:p w14:paraId="3F3E7234"/>
        </w:tc>
        <w:tc>
          <w:tcPr>
            <w:tcW w:w="1234" w:type="dxa"/>
          </w:tcPr>
          <w:p w14:paraId="18F472AC"/>
        </w:tc>
        <w:tc>
          <w:tcPr>
            <w:tcW w:w="1234" w:type="dxa"/>
          </w:tcPr>
          <w:p w14:paraId="0E076B20"/>
        </w:tc>
        <w:tc>
          <w:tcPr>
            <w:tcW w:w="1234" w:type="dxa"/>
          </w:tcPr>
          <w:p w14:paraId="432BCE20"/>
        </w:tc>
        <w:tc>
          <w:tcPr>
            <w:tcW w:w="1234" w:type="dxa"/>
          </w:tcPr>
          <w:p w14:paraId="37D01837"/>
        </w:tc>
      </w:tr>
      <w:tr w14:paraId="5C0D36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1E2CA2C2">
            <w:r>
              <w:t>34</w:t>
            </w:r>
          </w:p>
        </w:tc>
        <w:tc>
          <w:tcPr>
            <w:tcW w:w="1234" w:type="dxa"/>
          </w:tcPr>
          <w:p w14:paraId="32723A0E"/>
        </w:tc>
        <w:tc>
          <w:tcPr>
            <w:tcW w:w="1234" w:type="dxa"/>
          </w:tcPr>
          <w:p w14:paraId="433AA47E"/>
        </w:tc>
        <w:tc>
          <w:tcPr>
            <w:tcW w:w="1234" w:type="dxa"/>
          </w:tcPr>
          <w:p w14:paraId="034AD04F"/>
        </w:tc>
        <w:tc>
          <w:tcPr>
            <w:tcW w:w="1234" w:type="dxa"/>
          </w:tcPr>
          <w:p w14:paraId="11DBD8E5"/>
        </w:tc>
        <w:tc>
          <w:tcPr>
            <w:tcW w:w="1234" w:type="dxa"/>
          </w:tcPr>
          <w:p w14:paraId="0E83C975"/>
        </w:tc>
        <w:tc>
          <w:tcPr>
            <w:tcW w:w="1234" w:type="dxa"/>
          </w:tcPr>
          <w:p w14:paraId="7211B469"/>
        </w:tc>
      </w:tr>
      <w:tr w14:paraId="3BE639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13A355E1">
            <w:r>
              <w:t>35</w:t>
            </w:r>
          </w:p>
        </w:tc>
        <w:tc>
          <w:tcPr>
            <w:tcW w:w="1234" w:type="dxa"/>
          </w:tcPr>
          <w:p w14:paraId="714E0A11"/>
        </w:tc>
        <w:tc>
          <w:tcPr>
            <w:tcW w:w="1234" w:type="dxa"/>
          </w:tcPr>
          <w:p w14:paraId="0B3A42A6"/>
        </w:tc>
        <w:tc>
          <w:tcPr>
            <w:tcW w:w="1234" w:type="dxa"/>
          </w:tcPr>
          <w:p w14:paraId="668F6E3C"/>
        </w:tc>
        <w:tc>
          <w:tcPr>
            <w:tcW w:w="1234" w:type="dxa"/>
          </w:tcPr>
          <w:p w14:paraId="3A188C08"/>
        </w:tc>
        <w:tc>
          <w:tcPr>
            <w:tcW w:w="1234" w:type="dxa"/>
          </w:tcPr>
          <w:p w14:paraId="07E645BA"/>
        </w:tc>
        <w:tc>
          <w:tcPr>
            <w:tcW w:w="1234" w:type="dxa"/>
          </w:tcPr>
          <w:p w14:paraId="5BAB7F4C"/>
        </w:tc>
      </w:tr>
      <w:tr w14:paraId="508F4C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7BCFF8C7">
            <w:r>
              <w:t>36</w:t>
            </w:r>
          </w:p>
        </w:tc>
        <w:tc>
          <w:tcPr>
            <w:tcW w:w="1234" w:type="dxa"/>
          </w:tcPr>
          <w:p w14:paraId="2A869076"/>
        </w:tc>
        <w:tc>
          <w:tcPr>
            <w:tcW w:w="1234" w:type="dxa"/>
          </w:tcPr>
          <w:p w14:paraId="4C39CAAA"/>
        </w:tc>
        <w:tc>
          <w:tcPr>
            <w:tcW w:w="1234" w:type="dxa"/>
          </w:tcPr>
          <w:p w14:paraId="69CC3510"/>
        </w:tc>
        <w:tc>
          <w:tcPr>
            <w:tcW w:w="1234" w:type="dxa"/>
          </w:tcPr>
          <w:p w14:paraId="44A56C29"/>
        </w:tc>
        <w:tc>
          <w:tcPr>
            <w:tcW w:w="1234" w:type="dxa"/>
          </w:tcPr>
          <w:p w14:paraId="316951A7"/>
        </w:tc>
        <w:tc>
          <w:tcPr>
            <w:tcW w:w="1234" w:type="dxa"/>
          </w:tcPr>
          <w:p w14:paraId="1B801FB3"/>
        </w:tc>
      </w:tr>
      <w:tr w14:paraId="0F1467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4937317B">
            <w:r>
              <w:t>37</w:t>
            </w:r>
          </w:p>
        </w:tc>
        <w:tc>
          <w:tcPr>
            <w:tcW w:w="1234" w:type="dxa"/>
          </w:tcPr>
          <w:p w14:paraId="11097E50"/>
        </w:tc>
        <w:tc>
          <w:tcPr>
            <w:tcW w:w="1234" w:type="dxa"/>
          </w:tcPr>
          <w:p w14:paraId="41D857C2"/>
        </w:tc>
        <w:tc>
          <w:tcPr>
            <w:tcW w:w="1234" w:type="dxa"/>
          </w:tcPr>
          <w:p w14:paraId="1119587C"/>
        </w:tc>
        <w:tc>
          <w:tcPr>
            <w:tcW w:w="1234" w:type="dxa"/>
          </w:tcPr>
          <w:p w14:paraId="4D5C4B28"/>
        </w:tc>
        <w:tc>
          <w:tcPr>
            <w:tcW w:w="1234" w:type="dxa"/>
          </w:tcPr>
          <w:p w14:paraId="08A19B8F"/>
        </w:tc>
        <w:tc>
          <w:tcPr>
            <w:tcW w:w="1234" w:type="dxa"/>
          </w:tcPr>
          <w:p w14:paraId="7221A59D"/>
        </w:tc>
      </w:tr>
      <w:tr w14:paraId="0D985C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134516ED">
            <w:r>
              <w:t>38</w:t>
            </w:r>
          </w:p>
        </w:tc>
        <w:tc>
          <w:tcPr>
            <w:tcW w:w="1234" w:type="dxa"/>
          </w:tcPr>
          <w:p w14:paraId="7A262F14"/>
        </w:tc>
        <w:tc>
          <w:tcPr>
            <w:tcW w:w="1234" w:type="dxa"/>
          </w:tcPr>
          <w:p w14:paraId="364A457B"/>
        </w:tc>
        <w:tc>
          <w:tcPr>
            <w:tcW w:w="1234" w:type="dxa"/>
          </w:tcPr>
          <w:p w14:paraId="455C18AF"/>
        </w:tc>
        <w:tc>
          <w:tcPr>
            <w:tcW w:w="1234" w:type="dxa"/>
          </w:tcPr>
          <w:p w14:paraId="1DCB8E12"/>
        </w:tc>
        <w:tc>
          <w:tcPr>
            <w:tcW w:w="1234" w:type="dxa"/>
          </w:tcPr>
          <w:p w14:paraId="6594DCF7"/>
        </w:tc>
        <w:tc>
          <w:tcPr>
            <w:tcW w:w="1234" w:type="dxa"/>
          </w:tcPr>
          <w:p w14:paraId="31AF8A83"/>
        </w:tc>
      </w:tr>
      <w:tr w14:paraId="564F28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77803C12">
            <w:r>
              <w:t>39</w:t>
            </w:r>
          </w:p>
        </w:tc>
        <w:tc>
          <w:tcPr>
            <w:tcW w:w="1234" w:type="dxa"/>
          </w:tcPr>
          <w:p w14:paraId="50564119"/>
        </w:tc>
        <w:tc>
          <w:tcPr>
            <w:tcW w:w="1234" w:type="dxa"/>
          </w:tcPr>
          <w:p w14:paraId="7E70BD2D"/>
        </w:tc>
        <w:tc>
          <w:tcPr>
            <w:tcW w:w="1234" w:type="dxa"/>
          </w:tcPr>
          <w:p w14:paraId="5033C865"/>
        </w:tc>
        <w:tc>
          <w:tcPr>
            <w:tcW w:w="1234" w:type="dxa"/>
          </w:tcPr>
          <w:p w14:paraId="55673551"/>
        </w:tc>
        <w:tc>
          <w:tcPr>
            <w:tcW w:w="1234" w:type="dxa"/>
          </w:tcPr>
          <w:p w14:paraId="498CF37B"/>
        </w:tc>
        <w:tc>
          <w:tcPr>
            <w:tcW w:w="1234" w:type="dxa"/>
          </w:tcPr>
          <w:p w14:paraId="4A7A0BEE"/>
        </w:tc>
      </w:tr>
      <w:tr w14:paraId="293E37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0D219338">
            <w:r>
              <w:t>40</w:t>
            </w:r>
          </w:p>
        </w:tc>
        <w:tc>
          <w:tcPr>
            <w:tcW w:w="1234" w:type="dxa"/>
          </w:tcPr>
          <w:p w14:paraId="329A00B3"/>
        </w:tc>
        <w:tc>
          <w:tcPr>
            <w:tcW w:w="1234" w:type="dxa"/>
          </w:tcPr>
          <w:p w14:paraId="4EA98782"/>
        </w:tc>
        <w:tc>
          <w:tcPr>
            <w:tcW w:w="1234" w:type="dxa"/>
          </w:tcPr>
          <w:p w14:paraId="3BD9AB63"/>
        </w:tc>
        <w:tc>
          <w:tcPr>
            <w:tcW w:w="1234" w:type="dxa"/>
          </w:tcPr>
          <w:p w14:paraId="4513DE3D"/>
        </w:tc>
        <w:tc>
          <w:tcPr>
            <w:tcW w:w="1234" w:type="dxa"/>
          </w:tcPr>
          <w:p w14:paraId="01C04476"/>
        </w:tc>
        <w:tc>
          <w:tcPr>
            <w:tcW w:w="1234" w:type="dxa"/>
          </w:tcPr>
          <w:p w14:paraId="726CFE52"/>
        </w:tc>
      </w:tr>
      <w:tr w14:paraId="457264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5178B382">
            <w:r>
              <w:t>41</w:t>
            </w:r>
          </w:p>
        </w:tc>
        <w:tc>
          <w:tcPr>
            <w:tcW w:w="1234" w:type="dxa"/>
          </w:tcPr>
          <w:p w14:paraId="77DCF94F"/>
        </w:tc>
        <w:tc>
          <w:tcPr>
            <w:tcW w:w="1234" w:type="dxa"/>
          </w:tcPr>
          <w:p w14:paraId="5A35B474"/>
        </w:tc>
        <w:tc>
          <w:tcPr>
            <w:tcW w:w="1234" w:type="dxa"/>
          </w:tcPr>
          <w:p w14:paraId="41B6FC5A"/>
        </w:tc>
        <w:tc>
          <w:tcPr>
            <w:tcW w:w="1234" w:type="dxa"/>
          </w:tcPr>
          <w:p w14:paraId="3F83274C"/>
        </w:tc>
        <w:tc>
          <w:tcPr>
            <w:tcW w:w="1234" w:type="dxa"/>
          </w:tcPr>
          <w:p w14:paraId="27FB9AE4"/>
        </w:tc>
        <w:tc>
          <w:tcPr>
            <w:tcW w:w="1234" w:type="dxa"/>
          </w:tcPr>
          <w:p w14:paraId="66AB5470"/>
        </w:tc>
      </w:tr>
      <w:tr w14:paraId="2E4970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4E325B3C">
            <w:r>
              <w:t>42</w:t>
            </w:r>
          </w:p>
        </w:tc>
        <w:tc>
          <w:tcPr>
            <w:tcW w:w="1234" w:type="dxa"/>
          </w:tcPr>
          <w:p w14:paraId="6433E8DB"/>
        </w:tc>
        <w:tc>
          <w:tcPr>
            <w:tcW w:w="1234" w:type="dxa"/>
          </w:tcPr>
          <w:p w14:paraId="316E8B22"/>
        </w:tc>
        <w:tc>
          <w:tcPr>
            <w:tcW w:w="1234" w:type="dxa"/>
          </w:tcPr>
          <w:p w14:paraId="205BE44B"/>
        </w:tc>
        <w:tc>
          <w:tcPr>
            <w:tcW w:w="1234" w:type="dxa"/>
          </w:tcPr>
          <w:p w14:paraId="2906C001"/>
        </w:tc>
        <w:tc>
          <w:tcPr>
            <w:tcW w:w="1234" w:type="dxa"/>
          </w:tcPr>
          <w:p w14:paraId="2758BF73"/>
        </w:tc>
        <w:tc>
          <w:tcPr>
            <w:tcW w:w="1234" w:type="dxa"/>
          </w:tcPr>
          <w:p w14:paraId="7112A397"/>
        </w:tc>
      </w:tr>
      <w:tr w14:paraId="55FBDA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15A24A9D">
            <w:r>
              <w:t>43</w:t>
            </w:r>
          </w:p>
        </w:tc>
        <w:tc>
          <w:tcPr>
            <w:tcW w:w="1234" w:type="dxa"/>
          </w:tcPr>
          <w:p w14:paraId="72BB2AA3"/>
        </w:tc>
        <w:tc>
          <w:tcPr>
            <w:tcW w:w="1234" w:type="dxa"/>
          </w:tcPr>
          <w:p w14:paraId="6F903FA6"/>
        </w:tc>
        <w:tc>
          <w:tcPr>
            <w:tcW w:w="1234" w:type="dxa"/>
          </w:tcPr>
          <w:p w14:paraId="0B0D38A9"/>
        </w:tc>
        <w:tc>
          <w:tcPr>
            <w:tcW w:w="1234" w:type="dxa"/>
          </w:tcPr>
          <w:p w14:paraId="1199F830"/>
        </w:tc>
        <w:tc>
          <w:tcPr>
            <w:tcW w:w="1234" w:type="dxa"/>
          </w:tcPr>
          <w:p w14:paraId="3E15EAF4"/>
        </w:tc>
        <w:tc>
          <w:tcPr>
            <w:tcW w:w="1234" w:type="dxa"/>
          </w:tcPr>
          <w:p w14:paraId="524D5875"/>
        </w:tc>
      </w:tr>
      <w:tr w14:paraId="1FFD85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14BE3522">
            <w:r>
              <w:t>44</w:t>
            </w:r>
          </w:p>
        </w:tc>
        <w:tc>
          <w:tcPr>
            <w:tcW w:w="1234" w:type="dxa"/>
          </w:tcPr>
          <w:p w14:paraId="54256F48"/>
        </w:tc>
        <w:tc>
          <w:tcPr>
            <w:tcW w:w="1234" w:type="dxa"/>
          </w:tcPr>
          <w:p w14:paraId="59B206F5"/>
        </w:tc>
        <w:tc>
          <w:tcPr>
            <w:tcW w:w="1234" w:type="dxa"/>
          </w:tcPr>
          <w:p w14:paraId="135746FD"/>
        </w:tc>
        <w:tc>
          <w:tcPr>
            <w:tcW w:w="1234" w:type="dxa"/>
          </w:tcPr>
          <w:p w14:paraId="4E8000A0"/>
        </w:tc>
        <w:tc>
          <w:tcPr>
            <w:tcW w:w="1234" w:type="dxa"/>
          </w:tcPr>
          <w:p w14:paraId="685EAB7D"/>
        </w:tc>
        <w:tc>
          <w:tcPr>
            <w:tcW w:w="1234" w:type="dxa"/>
          </w:tcPr>
          <w:p w14:paraId="5B464F89"/>
        </w:tc>
      </w:tr>
      <w:tr w14:paraId="36692B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44815544">
            <w:r>
              <w:t>45</w:t>
            </w:r>
          </w:p>
        </w:tc>
        <w:tc>
          <w:tcPr>
            <w:tcW w:w="1234" w:type="dxa"/>
          </w:tcPr>
          <w:p w14:paraId="0D65F1B0"/>
        </w:tc>
        <w:tc>
          <w:tcPr>
            <w:tcW w:w="1234" w:type="dxa"/>
          </w:tcPr>
          <w:p w14:paraId="62389A01"/>
        </w:tc>
        <w:tc>
          <w:tcPr>
            <w:tcW w:w="1234" w:type="dxa"/>
          </w:tcPr>
          <w:p w14:paraId="309E4556"/>
        </w:tc>
        <w:tc>
          <w:tcPr>
            <w:tcW w:w="1234" w:type="dxa"/>
          </w:tcPr>
          <w:p w14:paraId="33B47DC6"/>
        </w:tc>
        <w:tc>
          <w:tcPr>
            <w:tcW w:w="1234" w:type="dxa"/>
          </w:tcPr>
          <w:p w14:paraId="64B1A58A"/>
        </w:tc>
        <w:tc>
          <w:tcPr>
            <w:tcW w:w="1234" w:type="dxa"/>
          </w:tcPr>
          <w:p w14:paraId="668304D7"/>
        </w:tc>
      </w:tr>
      <w:tr w14:paraId="08FDCF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7B030FE1">
            <w:r>
              <w:t>46</w:t>
            </w:r>
          </w:p>
        </w:tc>
        <w:tc>
          <w:tcPr>
            <w:tcW w:w="1234" w:type="dxa"/>
          </w:tcPr>
          <w:p w14:paraId="288F45C1"/>
        </w:tc>
        <w:tc>
          <w:tcPr>
            <w:tcW w:w="1234" w:type="dxa"/>
          </w:tcPr>
          <w:p w14:paraId="075D31E5"/>
        </w:tc>
        <w:tc>
          <w:tcPr>
            <w:tcW w:w="1234" w:type="dxa"/>
          </w:tcPr>
          <w:p w14:paraId="63B05B67"/>
        </w:tc>
        <w:tc>
          <w:tcPr>
            <w:tcW w:w="1234" w:type="dxa"/>
          </w:tcPr>
          <w:p w14:paraId="5DC3CF61"/>
        </w:tc>
        <w:tc>
          <w:tcPr>
            <w:tcW w:w="1234" w:type="dxa"/>
          </w:tcPr>
          <w:p w14:paraId="6CB461FA"/>
        </w:tc>
        <w:tc>
          <w:tcPr>
            <w:tcW w:w="1234" w:type="dxa"/>
          </w:tcPr>
          <w:p w14:paraId="51E17E60"/>
        </w:tc>
      </w:tr>
      <w:tr w14:paraId="0E45BE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1B3AC180">
            <w:r>
              <w:t>47</w:t>
            </w:r>
          </w:p>
        </w:tc>
        <w:tc>
          <w:tcPr>
            <w:tcW w:w="1234" w:type="dxa"/>
          </w:tcPr>
          <w:p w14:paraId="3B33FECF"/>
        </w:tc>
        <w:tc>
          <w:tcPr>
            <w:tcW w:w="1234" w:type="dxa"/>
          </w:tcPr>
          <w:p w14:paraId="3A64DC91"/>
        </w:tc>
        <w:tc>
          <w:tcPr>
            <w:tcW w:w="1234" w:type="dxa"/>
          </w:tcPr>
          <w:p w14:paraId="3D165D1A"/>
        </w:tc>
        <w:tc>
          <w:tcPr>
            <w:tcW w:w="1234" w:type="dxa"/>
          </w:tcPr>
          <w:p w14:paraId="31BC1AD1"/>
        </w:tc>
        <w:tc>
          <w:tcPr>
            <w:tcW w:w="1234" w:type="dxa"/>
          </w:tcPr>
          <w:p w14:paraId="1523CE57"/>
        </w:tc>
        <w:tc>
          <w:tcPr>
            <w:tcW w:w="1234" w:type="dxa"/>
          </w:tcPr>
          <w:p w14:paraId="31353DF6"/>
        </w:tc>
      </w:tr>
      <w:tr w14:paraId="62CF3A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17ED3200">
            <w:r>
              <w:t>48</w:t>
            </w:r>
          </w:p>
        </w:tc>
        <w:tc>
          <w:tcPr>
            <w:tcW w:w="1234" w:type="dxa"/>
          </w:tcPr>
          <w:p w14:paraId="63FF03FE"/>
        </w:tc>
        <w:tc>
          <w:tcPr>
            <w:tcW w:w="1234" w:type="dxa"/>
          </w:tcPr>
          <w:p w14:paraId="43D82A9A"/>
        </w:tc>
        <w:tc>
          <w:tcPr>
            <w:tcW w:w="1234" w:type="dxa"/>
          </w:tcPr>
          <w:p w14:paraId="7A9AA3D5"/>
        </w:tc>
        <w:tc>
          <w:tcPr>
            <w:tcW w:w="1234" w:type="dxa"/>
          </w:tcPr>
          <w:p w14:paraId="08CA1C9B"/>
        </w:tc>
        <w:tc>
          <w:tcPr>
            <w:tcW w:w="1234" w:type="dxa"/>
          </w:tcPr>
          <w:p w14:paraId="0682F0D6"/>
        </w:tc>
        <w:tc>
          <w:tcPr>
            <w:tcW w:w="1234" w:type="dxa"/>
          </w:tcPr>
          <w:p w14:paraId="0D5BCF3D"/>
        </w:tc>
      </w:tr>
      <w:tr w14:paraId="3D4D4E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2B999525">
            <w:r>
              <w:t>49</w:t>
            </w:r>
          </w:p>
        </w:tc>
        <w:tc>
          <w:tcPr>
            <w:tcW w:w="1234" w:type="dxa"/>
          </w:tcPr>
          <w:p w14:paraId="04B0C4DD"/>
        </w:tc>
        <w:tc>
          <w:tcPr>
            <w:tcW w:w="1234" w:type="dxa"/>
          </w:tcPr>
          <w:p w14:paraId="4CAAE9EC"/>
        </w:tc>
        <w:tc>
          <w:tcPr>
            <w:tcW w:w="1234" w:type="dxa"/>
          </w:tcPr>
          <w:p w14:paraId="404C4BE9"/>
        </w:tc>
        <w:tc>
          <w:tcPr>
            <w:tcW w:w="1234" w:type="dxa"/>
          </w:tcPr>
          <w:p w14:paraId="502E0F6D"/>
        </w:tc>
        <w:tc>
          <w:tcPr>
            <w:tcW w:w="1234" w:type="dxa"/>
          </w:tcPr>
          <w:p w14:paraId="2F937575"/>
        </w:tc>
        <w:tc>
          <w:tcPr>
            <w:tcW w:w="1234" w:type="dxa"/>
          </w:tcPr>
          <w:p w14:paraId="2B1643B9"/>
        </w:tc>
      </w:tr>
      <w:tr w14:paraId="562193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4" w:type="dxa"/>
          </w:tcPr>
          <w:p w14:paraId="39155678">
            <w:r>
              <w:t>50</w:t>
            </w:r>
          </w:p>
        </w:tc>
        <w:tc>
          <w:tcPr>
            <w:tcW w:w="1234" w:type="dxa"/>
          </w:tcPr>
          <w:p w14:paraId="658DBE4F"/>
        </w:tc>
        <w:tc>
          <w:tcPr>
            <w:tcW w:w="1234" w:type="dxa"/>
          </w:tcPr>
          <w:p w14:paraId="35E334C6"/>
        </w:tc>
        <w:tc>
          <w:tcPr>
            <w:tcW w:w="1234" w:type="dxa"/>
          </w:tcPr>
          <w:p w14:paraId="5ECC9251"/>
        </w:tc>
        <w:tc>
          <w:tcPr>
            <w:tcW w:w="1234" w:type="dxa"/>
          </w:tcPr>
          <w:p w14:paraId="1264D9F8"/>
        </w:tc>
        <w:tc>
          <w:tcPr>
            <w:tcW w:w="1234" w:type="dxa"/>
          </w:tcPr>
          <w:p w14:paraId="5B3270CA"/>
        </w:tc>
        <w:tc>
          <w:tcPr>
            <w:tcW w:w="1234" w:type="dxa"/>
          </w:tcPr>
          <w:p w14:paraId="3851C1F9"/>
        </w:tc>
      </w:tr>
    </w:tbl>
    <w:p w14:paraId="225253AD">
      <w:r>
        <w:br w:type="textWrapping"/>
      </w:r>
      <w:r>
        <w:t>Déclaration d’autorisation :</w:t>
      </w:r>
    </w:p>
    <w:p w14:paraId="47A55EF0">
      <w:r>
        <w:t>Je soussigné(e) confirme ma participation à cette réunion et accepte les politiques et activités du Programme RES et de Zantray Ayiti P dans le pays et ses départements.</w:t>
      </w:r>
    </w:p>
    <w:p w14:paraId="0BB2AF48">
      <w:r>
        <w:br w:type="textWrapping"/>
      </w:r>
      <w:r>
        <w:t>Responsable de la réunion : ______________________________</w:t>
      </w:r>
    </w:p>
    <w:p w14:paraId="6A112D46">
      <w:r>
        <w:t>Signature : __________________________   Date : ____ / ____ / ______</w:t>
      </w:r>
    </w:p>
    <w:p w14:paraId="07FA0CC7">
      <w:r>
        <w:br w:type="textWrapping"/>
      </w:r>
      <w:r>
        <w:t>Préparé par : MOFEMTED</w:t>
      </w:r>
    </w:p>
    <w:p w14:paraId="373E6033">
      <w:r>
        <w:t>Demandé par : KRESAN</w:t>
      </w:r>
    </w:p>
    <w:p w14:paraId="14AD43F7">
      <w:r>
        <w:t>Approuvé par : FHADEM</w:t>
      </w:r>
    </w:p>
    <w:p w14:paraId="1E511006">
      <w:r>
        <w:t>Autorisé par : BHZK</w:t>
      </w:r>
    </w:p>
    <w:p w14:paraId="23F9398C">
      <w:r>
        <w:t>Partenaire international : HELPSAVE Inc.</w:t>
      </w:r>
    </w:p>
    <w:sectPr>
      <w:headerReference r:id="rId5" w:type="default"/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7971D3">
    <w:pPr>
      <w:pStyle w:val="26"/>
      <w:rPr>
        <w:rFonts w:hint="default"/>
        <w:lang w:val="en-US"/>
      </w:rPr>
    </w:pPr>
    <w:r>
      <w:rPr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2206625</wp:posOffset>
              </wp:positionH>
              <wp:positionV relativeFrom="paragraph">
                <wp:posOffset>-257810</wp:posOffset>
              </wp:positionV>
              <wp:extent cx="928370" cy="737870"/>
              <wp:effectExtent l="0" t="0" r="5080" b="5080"/>
              <wp:wrapNone/>
              <wp:docPr id="3" name="Grouper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28370" cy="737870"/>
                        <a:chOff x="5038" y="597"/>
                        <a:chExt cx="1462" cy="1162"/>
                      </a:xfrm>
                    </wpg:grpSpPr>
                    <pic:pic xmlns:pic="http://schemas.openxmlformats.org/drawingml/2006/picture">
                      <pic:nvPicPr>
                        <pic:cNvPr id="1" name="Image 1" descr="logozantray parti politique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956" y="1309"/>
                          <a:ext cx="544" cy="42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" name="Image 2" descr="IMG-20250811-WA0029_030918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5038" y="597"/>
                          <a:ext cx="966" cy="116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margin-left:173.75pt;margin-top:-20.3pt;height:58.1pt;width:73.1pt;z-index:251659264;mso-width-relative:page;mso-height-relative:page;" coordorigin="5038,597" coordsize="1462,1162" o:gfxdata="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">
              <o:lock v:ext="edit" aspectratio="f"/>
              <v:shape id="_x0000_s1026" o:spid="_x0000_s1026" o:spt="75" alt="logozantray parti politique" type="#_x0000_t75" style="position:absolute;left:5956;top:1309;height:420;width:544;" filled="f" o:preferrelative="t" stroked="f" coordsize="21600,21600" o:gfxdata="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">
                <v:fill on="f" focussize="0,0"/>
                <v:stroke on="f"/>
                <v:imagedata r:id="rId1" o:title="logozantray parti politique"/>
                <o:lock v:ext="edit" aspectratio="t"/>
              </v:shape>
              <v:shape id="_x0000_s1026" o:spid="_x0000_s1026" o:spt="75" alt="IMG-20250811-WA0029_030918" type="#_x0000_t75" style="position:absolute;left:5038;top:597;height:1162;width:966;" filled="f" o:preferrelative="t" stroked="f" coordsize="21600,21600" o:gfxdata="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xX3pbsAAADa&#10;AAAADwAAAAAAAAABACAAAAAiAAAAZHJzL2Rvd25yZXYueG1sUEsBAhQAFAAAAAgAh07iQDMvBZ47&#10;AAAAOQAAABAAAAAAAAAAAQAgAAAACgEAAGRycy9zaGFwZXhtbC54bWxQSwUGAAAAAAYABgBbAQAA&#10;tAMAAAAA&#10;">
                <v:fill on="f" focussize="0,0"/>
                <v:stroke on="f"/>
                <v:imagedata r:id="rId2" o:title="IMG-20250811-WA0029_030918"/>
                <o:lock v:ext="edit" aspectratio="t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17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29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30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15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33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6EF24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Balloon Text"/>
    <w:lsdException w:qFormat="1" w:unhideWhenUsed="0" w:uiPriority="59" w:semiHidden="0" w:name="Table Grid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qFormat="1" w:unhideWhenUsed="0" w:uiPriority="65" w:semiHidden="0" w:name="Medium List 1"/>
    <w:lsdException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qFormat="1" w:unhideWhenUsed="0" w:uiPriority="62" w:semiHidden="0" w:name="Light Grid Accent 1"/>
    <w:lsdException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unhideWhenUsed="0" w:uiPriority="60" w:semiHidden="0" w:name="Light Shading Accent 3"/>
    <w:lsdException w:qFormat="1"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unhideWhenUsed="0" w:uiPriority="69" w:semiHidden="0" w:name="Medium Grid 3 Accent 4"/>
    <w:lsdException w:qFormat="1" w:unhideWhenUsed="0" w:uiPriority="70" w:semiHidden="0" w:name="Dark List Accent 4"/>
    <w:lsdException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unhideWhenUsed="0" w:uiPriority="71" w:semiHidden="0" w:name="Colorful Shading Accent 5"/>
    <w:lsdException w:qFormat="1" w:unhideWhenUsed="0" w:uiPriority="72" w:semiHidden="0" w:name="Colorful List Accent 5"/>
    <w:lsdException w:unhideWhenUsed="0" w:uiPriority="73" w:semiHidden="0" w:name="Colorful Grid Accent 5"/>
    <w:lsdException w:qFormat="1" w:unhideWhenUsed="0" w:uiPriority="60" w:semiHidden="0" w:name="Light Shading Accent 6"/>
    <w:lsdException w:unhideWhenUsed="0" w:uiPriority="61" w:semiHidden="0" w:name="Light List Accent 6"/>
    <w:lsdException w:qFormat="1" w:unhideWhenUsed="0" w:uiPriority="62" w:semiHidden="0" w:name="Light Grid Accent 6"/>
    <w:lsdException w:unhideWhenUsed="0" w:uiPriority="63" w:semiHidden="0" w:name="Medium Shading 1 Accent 6"/>
    <w:lsdException w:qFormat="1" w:unhideWhenUsed="0" w:uiPriority="64" w:semiHidden="0" w:name="Medium Shading 2 Accent 6"/>
    <w:lsdException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39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40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41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51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52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7">
    <w:name w:val="heading 6"/>
    <w:basedOn w:val="1"/>
    <w:next w:val="1"/>
    <w:link w:val="53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8">
    <w:name w:val="heading 7"/>
    <w:basedOn w:val="1"/>
    <w:next w:val="1"/>
    <w:link w:val="54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9">
    <w:name w:val="heading 8"/>
    <w:basedOn w:val="1"/>
    <w:next w:val="1"/>
    <w:link w:val="55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0">
    <w:name w:val="heading 9"/>
    <w:basedOn w:val="1"/>
    <w:next w:val="1"/>
    <w:link w:val="56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3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Emphasis"/>
    <w:basedOn w:val="11"/>
    <w:qFormat/>
    <w:uiPriority w:val="20"/>
    <w:rPr>
      <w:i/>
      <w:iCs/>
    </w:rPr>
  </w:style>
  <w:style w:type="paragraph" w:styleId="14">
    <w:name w:val="Subtitle"/>
    <w:basedOn w:val="1"/>
    <w:next w:val="1"/>
    <w:link w:val="43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5">
    <w:name w:val="List Bullet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6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17">
    <w:name w:val="List Number 3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8">
    <w:name w:val="Body Text 3"/>
    <w:basedOn w:val="1"/>
    <w:link w:val="47"/>
    <w:unhideWhenUsed/>
    <w:qFormat/>
    <w:uiPriority w:val="99"/>
    <w:pPr>
      <w:spacing w:after="120"/>
    </w:pPr>
    <w:rPr>
      <w:sz w:val="16"/>
      <w:szCs w:val="16"/>
    </w:rPr>
  </w:style>
  <w:style w:type="paragraph" w:styleId="19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20">
    <w:name w:val="List Number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21">
    <w:name w:val="Body Text"/>
    <w:basedOn w:val="1"/>
    <w:link w:val="45"/>
    <w:unhideWhenUsed/>
    <w:uiPriority w:val="99"/>
    <w:pPr>
      <w:spacing w:after="120"/>
    </w:pPr>
  </w:style>
  <w:style w:type="paragraph" w:styleId="22">
    <w:name w:val="List 3"/>
    <w:basedOn w:val="1"/>
    <w:unhideWhenUsed/>
    <w:uiPriority w:val="99"/>
    <w:pPr>
      <w:ind w:left="1080" w:hanging="360"/>
      <w:contextualSpacing/>
    </w:pPr>
  </w:style>
  <w:style w:type="paragraph" w:styleId="23">
    <w:name w:val="Body Text 2"/>
    <w:basedOn w:val="1"/>
    <w:link w:val="46"/>
    <w:unhideWhenUsed/>
    <w:qFormat/>
    <w:uiPriority w:val="99"/>
    <w:pPr>
      <w:spacing w:after="120" w:line="480" w:lineRule="auto"/>
    </w:pPr>
  </w:style>
  <w:style w:type="paragraph" w:styleId="24">
    <w:name w:val="footer"/>
    <w:basedOn w:val="1"/>
    <w:link w:val="37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6">
    <w:name w:val="header"/>
    <w:basedOn w:val="1"/>
    <w:link w:val="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7">
    <w:name w:val="macro"/>
    <w:link w:val="48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28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29">
    <w:name w:val="List Number 2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30">
    <w:name w:val="List Bullet 3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31">
    <w:name w:val="List 2"/>
    <w:basedOn w:val="1"/>
    <w:unhideWhenUsed/>
    <w:uiPriority w:val="99"/>
    <w:pPr>
      <w:ind w:left="720" w:hanging="360"/>
      <w:contextualSpacing/>
    </w:pPr>
  </w:style>
  <w:style w:type="paragraph" w:styleId="3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33">
    <w:name w:val="List Bullet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34">
    <w:name w:val="Title"/>
    <w:basedOn w:val="1"/>
    <w:next w:val="1"/>
    <w:link w:val="42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36">
    <w:name w:val="Header Char"/>
    <w:basedOn w:val="11"/>
    <w:link w:val="26"/>
    <w:uiPriority w:val="99"/>
  </w:style>
  <w:style w:type="character" w:customStyle="1" w:styleId="37">
    <w:name w:val="Footer Char"/>
    <w:basedOn w:val="11"/>
    <w:link w:val="24"/>
    <w:uiPriority w:val="99"/>
  </w:style>
  <w:style w:type="paragraph" w:styleId="38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39">
    <w:name w:val="Heading 1 Char"/>
    <w:basedOn w:val="11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40">
    <w:name w:val="Heading 2 Char"/>
    <w:basedOn w:val="11"/>
    <w:link w:val="3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41">
    <w:name w:val="Heading 3 Char"/>
    <w:basedOn w:val="11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42">
    <w:name w:val="Title Char"/>
    <w:basedOn w:val="11"/>
    <w:link w:val="34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43">
    <w:name w:val="Subtitle Char"/>
    <w:basedOn w:val="11"/>
    <w:link w:val="14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44">
    <w:name w:val="List Paragraph"/>
    <w:basedOn w:val="1"/>
    <w:qFormat/>
    <w:uiPriority w:val="34"/>
    <w:pPr>
      <w:ind w:left="720"/>
      <w:contextualSpacing/>
    </w:pPr>
  </w:style>
  <w:style w:type="character" w:customStyle="1" w:styleId="45">
    <w:name w:val="Body Text Char"/>
    <w:basedOn w:val="11"/>
    <w:link w:val="21"/>
    <w:qFormat/>
    <w:uiPriority w:val="99"/>
  </w:style>
  <w:style w:type="character" w:customStyle="1" w:styleId="46">
    <w:name w:val="Body Text 2 Char"/>
    <w:basedOn w:val="11"/>
    <w:link w:val="23"/>
    <w:qFormat/>
    <w:uiPriority w:val="99"/>
  </w:style>
  <w:style w:type="character" w:customStyle="1" w:styleId="47">
    <w:name w:val="Body Text 3 Char"/>
    <w:basedOn w:val="11"/>
    <w:link w:val="18"/>
    <w:uiPriority w:val="99"/>
    <w:rPr>
      <w:sz w:val="16"/>
      <w:szCs w:val="16"/>
    </w:rPr>
  </w:style>
  <w:style w:type="character" w:customStyle="1" w:styleId="48">
    <w:name w:val="Macro Text Char"/>
    <w:basedOn w:val="11"/>
    <w:link w:val="27"/>
    <w:qFormat/>
    <w:uiPriority w:val="99"/>
    <w:rPr>
      <w:rFonts w:ascii="Courier" w:hAnsi="Courier"/>
      <w:sz w:val="20"/>
      <w:szCs w:val="20"/>
    </w:rPr>
  </w:style>
  <w:style w:type="paragraph" w:styleId="49">
    <w:name w:val="Quote"/>
    <w:basedOn w:val="1"/>
    <w:next w:val="1"/>
    <w:link w:val="50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50">
    <w:name w:val="Quote Char"/>
    <w:basedOn w:val="11"/>
    <w:link w:val="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51">
    <w:name w:val="Heading 4 Char"/>
    <w:basedOn w:val="11"/>
    <w:link w:val="5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52">
    <w:name w:val="Heading 5 Char"/>
    <w:basedOn w:val="11"/>
    <w:link w:val="6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53">
    <w:name w:val="Heading 6 Char"/>
    <w:basedOn w:val="11"/>
    <w:link w:val="7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54">
    <w:name w:val="Heading 7 Char"/>
    <w:basedOn w:val="11"/>
    <w:link w:val="8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5">
    <w:name w:val="Heading 8 Char"/>
    <w:basedOn w:val="11"/>
    <w:link w:val="9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56">
    <w:name w:val="Heading 9 Char"/>
    <w:basedOn w:val="11"/>
    <w:link w:val="10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57">
    <w:name w:val="Intense Quote"/>
    <w:basedOn w:val="1"/>
    <w:next w:val="1"/>
    <w:link w:val="58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58">
    <w:name w:val="Intense Quote Char"/>
    <w:basedOn w:val="11"/>
    <w:link w:val="57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59">
    <w:name w:val="Subtle Emphasis"/>
    <w:basedOn w:val="11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60">
    <w:name w:val="Intense Emphasis"/>
    <w:basedOn w:val="11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61">
    <w:name w:val="Subtle Reference"/>
    <w:basedOn w:val="11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62">
    <w:name w:val="Intense Reference"/>
    <w:basedOn w:val="11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63">
    <w:name w:val="Book Title"/>
    <w:basedOn w:val="11"/>
    <w:qFormat/>
    <w:uiPriority w:val="33"/>
    <w:rPr>
      <w:b/>
      <w:bCs/>
      <w:smallCaps/>
      <w:spacing w:val="5"/>
    </w:rPr>
  </w:style>
  <w:style w:type="paragraph" w:customStyle="1" w:styleId="64">
    <w:name w:val="TOC Heading"/>
    <w:basedOn w:val="2"/>
    <w:next w:val="1"/>
    <w:semiHidden/>
    <w:unhideWhenUsed/>
    <w:qFormat/>
    <w:uiPriority w:val="39"/>
    <w:pPr>
      <w:outlineLvl w:val="9"/>
    </w:pPr>
  </w:style>
  <w:style w:type="table" w:styleId="65">
    <w:name w:val="Table Grid"/>
    <w:basedOn w:val="35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66">
    <w:name w:val="Light Shading"/>
    <w:basedOn w:val="35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67">
    <w:name w:val="Light Shading Accent 1"/>
    <w:basedOn w:val="35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68">
    <w:name w:val="Light Shading Accent 2"/>
    <w:basedOn w:val="35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69">
    <w:name w:val="Light Shading Accent 3"/>
    <w:basedOn w:val="35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70">
    <w:name w:val="Light Shading Accent 4"/>
    <w:basedOn w:val="35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71">
    <w:name w:val="Light Shading Accent 5"/>
    <w:basedOn w:val="35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72">
    <w:name w:val="Light Shading Accent 6"/>
    <w:basedOn w:val="35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73">
    <w:name w:val="Light List"/>
    <w:basedOn w:val="35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74">
    <w:name w:val="Light List Accent 1"/>
    <w:basedOn w:val="35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75">
    <w:name w:val="Light List Accent 2"/>
    <w:basedOn w:val="35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76">
    <w:name w:val="Light List Accent 3"/>
    <w:basedOn w:val="35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77">
    <w:name w:val="Light List Accent 4"/>
    <w:basedOn w:val="35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78">
    <w:name w:val="Light List Accent 5"/>
    <w:basedOn w:val="35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79">
    <w:name w:val="Light List Accent 6"/>
    <w:basedOn w:val="35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80">
    <w:name w:val="Light Grid"/>
    <w:basedOn w:val="35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81">
    <w:name w:val="Light Grid Accent 1"/>
    <w:basedOn w:val="35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82">
    <w:name w:val="Light Grid Accent 2"/>
    <w:basedOn w:val="35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83">
    <w:name w:val="Light Grid Accent 3"/>
    <w:basedOn w:val="35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84">
    <w:name w:val="Light Grid Accent 4"/>
    <w:basedOn w:val="35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85">
    <w:name w:val="Light Grid Accent 5"/>
    <w:basedOn w:val="35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86">
    <w:name w:val="Light Grid Accent 6"/>
    <w:basedOn w:val="35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87">
    <w:name w:val="Medium Shading 1"/>
    <w:basedOn w:val="35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FBFBF" w:themeFill="text1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88">
    <w:name w:val="Medium Shading 1 Accent 1"/>
    <w:basedOn w:val="35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 w:themeFill="accent1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89">
    <w:name w:val="Medium Shading 1 Accent 2"/>
    <w:basedOn w:val="35"/>
    <w:qFormat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3" w:themeFill="accent2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0">
    <w:name w:val="Medium Shading 1 Accent 3"/>
    <w:basedOn w:val="35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 w:themeFill="accent3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1">
    <w:name w:val="Medium Shading 1 Accent 4"/>
    <w:basedOn w:val="35"/>
    <w:qFormat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 w:themeFill="accent4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2">
    <w:name w:val="Medium Shading 1 Accent 5"/>
    <w:basedOn w:val="35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0" w:themeFill="accent5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3">
    <w:name w:val="Medium Shading 1 Accent 6"/>
    <w:basedOn w:val="35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5D1" w:themeFill="accent6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4">
    <w:name w:val="Medium Shading 2"/>
    <w:basedOn w:val="35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5">
    <w:name w:val="Medium Shading 2 Accent 1"/>
    <w:basedOn w:val="35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6">
    <w:name w:val="Medium Shading 2 Accent 2"/>
    <w:basedOn w:val="35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7">
    <w:name w:val="Medium Shading 2 Accent 3"/>
    <w:basedOn w:val="35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8">
    <w:name w:val="Medium Shading 2 Accent 4"/>
    <w:basedOn w:val="35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9">
    <w:name w:val="Medium Shading 2 Accent 5"/>
    <w:basedOn w:val="35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00">
    <w:name w:val="Medium Shading 2 Accent 6"/>
    <w:basedOn w:val="35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01">
    <w:name w:val="Medium List 1"/>
    <w:basedOn w:val="35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cPr>
        <w:shd w:val="clear" w:color="auto" w:fill="BFBFBF" w:themeFill="text1" w:themeFillTint="3F"/>
      </w:tcPr>
    </w:tblStylePr>
    <w:tblStylePr w:type="band1Horz">
      <w:tcPr>
        <w:shd w:val="clear" w:color="auto" w:fill="BFBFBF" w:themeFill="text1" w:themeFillTint="3F"/>
      </w:tcPr>
    </w:tblStylePr>
  </w:style>
  <w:style w:type="table" w:styleId="102">
    <w:name w:val="Medium List 1 Accent 1"/>
    <w:basedOn w:val="35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cPr>
        <w:shd w:val="clear" w:color="auto" w:fill="D3DFEE" w:themeFill="accent1" w:themeFillTint="3F"/>
      </w:tcPr>
    </w:tblStylePr>
    <w:tblStylePr w:type="band1Horz">
      <w:tcPr>
        <w:shd w:val="clear" w:color="auto" w:fill="D3DFEE" w:themeFill="accent1" w:themeFillTint="3F"/>
      </w:tcPr>
    </w:tblStylePr>
  </w:style>
  <w:style w:type="table" w:styleId="103">
    <w:name w:val="Medium List 1 Accent 2"/>
    <w:basedOn w:val="35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cPr>
        <w:shd w:val="clear" w:color="auto" w:fill="EFD3D3" w:themeFill="accent2" w:themeFillTint="3F"/>
      </w:tcPr>
    </w:tblStylePr>
    <w:tblStylePr w:type="band1Horz">
      <w:tcPr>
        <w:shd w:val="clear" w:color="auto" w:fill="EFD3D3" w:themeFill="accent2" w:themeFillTint="3F"/>
      </w:tcPr>
    </w:tblStylePr>
  </w:style>
  <w:style w:type="table" w:styleId="104">
    <w:name w:val="Medium List 1 Accent 3"/>
    <w:basedOn w:val="35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cPr>
        <w:shd w:val="clear" w:color="auto" w:fill="E6EED5" w:themeFill="accent3" w:themeFillTint="3F"/>
      </w:tcPr>
    </w:tblStylePr>
    <w:tblStylePr w:type="band1Horz">
      <w:tcPr>
        <w:shd w:val="clear" w:color="auto" w:fill="E6EED5" w:themeFill="accent3" w:themeFillTint="3F"/>
      </w:tcPr>
    </w:tblStylePr>
  </w:style>
  <w:style w:type="table" w:styleId="105">
    <w:name w:val="Medium List 1 Accent 4"/>
    <w:basedOn w:val="35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cPr>
        <w:shd w:val="clear" w:color="auto" w:fill="DFD8E8" w:themeFill="accent4" w:themeFillTint="3F"/>
      </w:tcPr>
    </w:tblStylePr>
    <w:tblStylePr w:type="band1Horz">
      <w:tcPr>
        <w:shd w:val="clear" w:color="auto" w:fill="DFD8E8" w:themeFill="accent4" w:themeFillTint="3F"/>
      </w:tcPr>
    </w:tblStylePr>
  </w:style>
  <w:style w:type="table" w:styleId="106">
    <w:name w:val="Medium List 1 Accent 5"/>
    <w:basedOn w:val="35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cPr>
        <w:shd w:val="clear" w:color="auto" w:fill="D2EAF0" w:themeFill="accent5" w:themeFillTint="3F"/>
      </w:tcPr>
    </w:tblStylePr>
    <w:tblStylePr w:type="band1Horz">
      <w:tcPr>
        <w:shd w:val="clear" w:color="auto" w:fill="D2EAF0" w:themeFill="accent5" w:themeFillTint="3F"/>
      </w:tcPr>
    </w:tblStylePr>
  </w:style>
  <w:style w:type="table" w:styleId="107">
    <w:name w:val="Medium List 1 Accent 6"/>
    <w:basedOn w:val="35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cPr>
        <w:shd w:val="clear" w:color="auto" w:fill="FDE5D1" w:themeFill="accent6" w:themeFillTint="3F"/>
      </w:tcPr>
    </w:tblStylePr>
    <w:tblStylePr w:type="band1Horz">
      <w:tcPr>
        <w:shd w:val="clear" w:color="auto" w:fill="FDE5D1" w:themeFill="accent6" w:themeFillTint="3F"/>
      </w:tcPr>
    </w:tblStylePr>
  </w:style>
  <w:style w:type="table" w:styleId="108">
    <w:name w:val="Medium List 2"/>
    <w:basedOn w:val="35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09">
    <w:name w:val="Medium List 2 Accent 1"/>
    <w:basedOn w:val="35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0">
    <w:name w:val="Medium List 2 Accent 2"/>
    <w:basedOn w:val="35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1">
    <w:name w:val="Medium List 2 Accent 3"/>
    <w:basedOn w:val="35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2">
    <w:name w:val="Medium List 2 Accent 4"/>
    <w:basedOn w:val="35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3">
    <w:name w:val="Medium List 2 Accent 5"/>
    <w:basedOn w:val="35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4">
    <w:name w:val="Medium List 2 Accent 6"/>
    <w:basedOn w:val="35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5">
    <w:name w:val="Medium Grid 1"/>
    <w:basedOn w:val="35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7F7F7F" w:themeFill="text1" w:themeFillTint="7F"/>
      </w:tcPr>
    </w:tblStylePr>
    <w:tblStylePr w:type="band1Horz">
      <w:tcPr>
        <w:shd w:val="clear" w:color="auto" w:fill="7F7F7F" w:themeFill="text1" w:themeFillTint="7F"/>
      </w:tcPr>
    </w:tblStylePr>
  </w:style>
  <w:style w:type="table" w:styleId="116">
    <w:name w:val="Medium Grid 1 Accent 1"/>
    <w:basedOn w:val="35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7C0DE" w:themeFill="accent1" w:themeFillTint="7F"/>
      </w:tcPr>
    </w:tblStylePr>
    <w:tblStylePr w:type="band1Horz">
      <w:tcPr>
        <w:shd w:val="clear" w:color="auto" w:fill="A7C0DE" w:themeFill="accent1" w:themeFillTint="7F"/>
      </w:tcPr>
    </w:tblStylePr>
  </w:style>
  <w:style w:type="table" w:styleId="117">
    <w:name w:val="Medium Grid 1 Accent 2"/>
    <w:basedOn w:val="35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A7A6" w:themeFill="accent2" w:themeFillTint="7F"/>
      </w:tcPr>
    </w:tblStylePr>
    <w:tblStylePr w:type="band1Horz">
      <w:tcPr>
        <w:shd w:val="clear" w:color="auto" w:fill="DFA7A6" w:themeFill="accent2" w:themeFillTint="7F"/>
      </w:tcPr>
    </w:tblStylePr>
  </w:style>
  <w:style w:type="table" w:styleId="118">
    <w:name w:val="Medium Grid 1 Accent 3"/>
    <w:basedOn w:val="35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 w:themeFill="accent3" w:themeFillTint="7F"/>
      </w:tcPr>
    </w:tblStylePr>
    <w:tblStylePr w:type="band1Horz">
      <w:tcPr>
        <w:shd w:val="clear" w:color="auto" w:fill="CDDDAC" w:themeFill="accent3" w:themeFillTint="7F"/>
      </w:tcPr>
    </w:tblStylePr>
  </w:style>
  <w:style w:type="table" w:styleId="119">
    <w:name w:val="Medium Grid 1 Accent 4"/>
    <w:basedOn w:val="35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FB1D0" w:themeFill="accent4" w:themeFillTint="7F"/>
      </w:tcPr>
    </w:tblStylePr>
    <w:tblStylePr w:type="band1Horz">
      <w:tcPr>
        <w:shd w:val="clear" w:color="auto" w:fill="BFB1D0" w:themeFill="accent4" w:themeFillTint="7F"/>
      </w:tcPr>
    </w:tblStylePr>
  </w:style>
  <w:style w:type="table" w:styleId="120">
    <w:name w:val="Medium Grid 1 Accent 5"/>
    <w:basedOn w:val="35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5D5E2" w:themeFill="accent5" w:themeFillTint="7F"/>
      </w:tcPr>
    </w:tblStylePr>
    <w:tblStylePr w:type="band1Horz">
      <w:tcPr>
        <w:shd w:val="clear" w:color="auto" w:fill="A5D5E2" w:themeFill="accent5" w:themeFillTint="7F"/>
      </w:tcPr>
    </w:tblStylePr>
  </w:style>
  <w:style w:type="table" w:styleId="121">
    <w:name w:val="Medium Grid 1 Accent 6"/>
    <w:basedOn w:val="35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CAA2" w:themeFill="accent6" w:themeFillTint="7F"/>
      </w:tcPr>
    </w:tblStylePr>
    <w:tblStylePr w:type="band1Horz">
      <w:tcPr>
        <w:shd w:val="clear" w:color="auto" w:fill="FBCAA2" w:themeFill="accent6" w:themeFillTint="7F"/>
      </w:tcPr>
    </w:tblStylePr>
  </w:style>
  <w:style w:type="table" w:styleId="122">
    <w:name w:val="Medium Grid 2"/>
    <w:basedOn w:val="35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cPr>
        <w:shd w:val="clear" w:color="auto" w:fill="7F7F7F" w:themeFill="text1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3">
    <w:name w:val="Medium Grid 2 Accent 1"/>
    <w:basedOn w:val="35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cPr>
        <w:shd w:val="clear" w:color="auto" w:fill="A7C0DE" w:themeFill="accent1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4">
    <w:name w:val="Medium Grid 2 Accent 2"/>
    <w:basedOn w:val="35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cPr>
        <w:shd w:val="clear" w:color="auto" w:fill="DFA7A6" w:themeFill="accent2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5">
    <w:name w:val="Medium Grid 2 Accent 3"/>
    <w:basedOn w:val="35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cPr>
        <w:shd w:val="clear" w:color="auto" w:fill="CDDDAC" w:themeFill="accent3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6">
    <w:name w:val="Medium Grid 2 Accent 4"/>
    <w:basedOn w:val="35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cPr>
        <w:shd w:val="clear" w:color="auto" w:fill="BFB1D0" w:themeFill="accent4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7">
    <w:name w:val="Medium Grid 2 Accent 5"/>
    <w:basedOn w:val="35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cPr>
        <w:shd w:val="clear" w:color="auto" w:fill="A5D5E2" w:themeFill="accent5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8">
    <w:name w:val="Medium Grid 2 Accent 6"/>
    <w:basedOn w:val="35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cPr>
        <w:shd w:val="clear" w:color="auto" w:fill="FBCAA2" w:themeFill="accent6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9">
    <w:name w:val="Medium Grid 3"/>
    <w:basedOn w:val="35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30">
    <w:name w:val="Medium Grid 3 Accent 1"/>
    <w:basedOn w:val="35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131">
    <w:name w:val="Medium Grid 3 Accent 2"/>
    <w:basedOn w:val="35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32">
    <w:name w:val="Medium Grid 3 Accent 3"/>
    <w:basedOn w:val="35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33">
    <w:name w:val="Medium Grid 3 Accent 4"/>
    <w:basedOn w:val="35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34">
    <w:name w:val="Medium Grid 3 Accent 5"/>
    <w:basedOn w:val="35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35">
    <w:name w:val="Medium Grid 3 Accent 6"/>
    <w:basedOn w:val="35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36">
    <w:name w:val="Dark List"/>
    <w:basedOn w:val="35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37">
    <w:name w:val="Dark List Accent 1"/>
    <w:basedOn w:val="35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38">
    <w:name w:val="Dark List Accent 2"/>
    <w:basedOn w:val="35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39">
    <w:name w:val="Dark List Accent 3"/>
    <w:basedOn w:val="35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40">
    <w:name w:val="Dark List Accent 4"/>
    <w:basedOn w:val="35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41">
    <w:name w:val="Dark List Accent 5"/>
    <w:basedOn w:val="35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42">
    <w:name w:val="Dark List Accent 6"/>
    <w:basedOn w:val="35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43">
    <w:name w:val="Colorful Shading"/>
    <w:basedOn w:val="35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cPr>
        <w:shd w:val="clear" w:color="auto" w:fill="999999" w:themeFill="text1" w:themeFillTint="66"/>
      </w:tcPr>
    </w:tblStylePr>
    <w:tblStylePr w:type="band1Horz"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4">
    <w:name w:val="Colorful Shading Accent 1"/>
    <w:basedOn w:val="35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5">
    <w:name w:val="Colorful Shading Accent 2"/>
    <w:basedOn w:val="35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cPr>
        <w:shd w:val="clear" w:color="auto" w:fill="E5B8B7" w:themeFill="accent2" w:themeFillTint="66"/>
      </w:tcPr>
    </w:tblStylePr>
    <w:tblStylePr w:type="band1Horz"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6">
    <w:name w:val="Colorful Shading Accent 3"/>
    <w:basedOn w:val="35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cPr>
        <w:shd w:val="clear" w:color="auto" w:fill="D6E3BC" w:themeFill="accent3" w:themeFillTint="66"/>
      </w:tcPr>
    </w:tblStylePr>
    <w:tblStylePr w:type="band1Horz">
      <w:tcPr>
        <w:shd w:val="clear" w:color="auto" w:fill="CDDDAC" w:themeFill="accent3" w:themeFillTint="7F"/>
      </w:tcPr>
    </w:tblStylePr>
  </w:style>
  <w:style w:type="table" w:styleId="147">
    <w:name w:val="Colorful Shading Accent 4"/>
    <w:basedOn w:val="35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cPr>
        <w:shd w:val="clear" w:color="auto" w:fill="CCC0D9" w:themeFill="accent4" w:themeFillTint="66"/>
      </w:tcPr>
    </w:tblStylePr>
    <w:tblStylePr w:type="band1Horz"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8">
    <w:name w:val="Colorful Shading Accent 5"/>
    <w:basedOn w:val="35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cPr>
        <w:shd w:val="clear" w:color="auto" w:fill="B6DDE8" w:themeFill="accent5" w:themeFillTint="66"/>
      </w:tcPr>
    </w:tblStylePr>
    <w:tblStylePr w:type="band1Horz"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9">
    <w:name w:val="Colorful Shading Accent 6"/>
    <w:basedOn w:val="35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cPr>
        <w:shd w:val="clear" w:color="auto" w:fill="FBD4B4" w:themeFill="accent6" w:themeFillTint="66"/>
      </w:tcPr>
    </w:tblStylePr>
    <w:tblStylePr w:type="band1Horz"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50">
    <w:name w:val="Colorful List"/>
    <w:basedOn w:val="35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shd w:val="clear" w:color="auto" w:fill="CCCCCC" w:themeFill="text1" w:themeFillTint="33"/>
      </w:tcPr>
    </w:tblStylePr>
  </w:style>
  <w:style w:type="table" w:styleId="151">
    <w:name w:val="Colorful List Accent 1"/>
    <w:basedOn w:val="35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cPr>
        <w:shd w:val="clear" w:color="auto" w:fill="DBE5F1" w:themeFill="accent1" w:themeFillTint="33"/>
      </w:tcPr>
    </w:tblStylePr>
  </w:style>
  <w:style w:type="table" w:styleId="152">
    <w:name w:val="Colorful List Accent 2"/>
    <w:basedOn w:val="35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cPr>
        <w:shd w:val="clear" w:color="auto" w:fill="F2DBDB" w:themeFill="accent2" w:themeFillTint="33"/>
      </w:tcPr>
    </w:tblStylePr>
  </w:style>
  <w:style w:type="table" w:styleId="153">
    <w:name w:val="Colorful List Accent 3"/>
    <w:basedOn w:val="35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cPr>
        <w:shd w:val="clear" w:color="auto" w:fill="EAF1DD" w:themeFill="accent3" w:themeFillTint="33"/>
      </w:tcPr>
    </w:tblStylePr>
  </w:style>
  <w:style w:type="table" w:styleId="154">
    <w:name w:val="Colorful List Accent 4"/>
    <w:basedOn w:val="35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cPr>
        <w:shd w:val="clear" w:color="auto" w:fill="E5DFEC" w:themeFill="accent4" w:themeFillTint="33"/>
      </w:tcPr>
    </w:tblStylePr>
  </w:style>
  <w:style w:type="table" w:styleId="155">
    <w:name w:val="Colorful List Accent 5"/>
    <w:basedOn w:val="35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cPr>
        <w:shd w:val="clear" w:color="auto" w:fill="DAEEF3" w:themeFill="accent5" w:themeFillTint="33"/>
      </w:tcPr>
    </w:tblStylePr>
  </w:style>
  <w:style w:type="table" w:styleId="156">
    <w:name w:val="Colorful List Accent 6"/>
    <w:basedOn w:val="35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cPr>
        <w:shd w:val="clear" w:color="auto" w:fill="FDE9D9" w:themeFill="accent6" w:themeFillTint="33"/>
      </w:tcPr>
    </w:tblStylePr>
  </w:style>
  <w:style w:type="table" w:styleId="157">
    <w:name w:val="Colorful Grid"/>
    <w:basedOn w:val="35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 w:themeFillShade="BF"/>
      </w:tcPr>
    </w:tblStylePr>
    <w:tblStylePr w:type="band1Vert">
      <w:tcPr>
        <w:shd w:val="clear" w:color="auto" w:fill="7F7F7F" w:themeFill="text1" w:themeFillTint="7F"/>
      </w:tcPr>
    </w:tblStylePr>
    <w:tblStylePr w:type="band1Horz">
      <w:tcPr>
        <w:shd w:val="clear" w:color="auto" w:fill="7F7F7F" w:themeFill="text1" w:themeFillTint="7F"/>
      </w:tcPr>
    </w:tblStylePr>
  </w:style>
  <w:style w:type="table" w:styleId="158">
    <w:name w:val="Colorful Grid Accent 1"/>
    <w:basedOn w:val="35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66091" w:themeFill="accent1" w:themeFillShade="BF"/>
      </w:tcPr>
    </w:tblStylePr>
    <w:tblStylePr w:type="band1Vert">
      <w:tcPr>
        <w:shd w:val="clear" w:color="auto" w:fill="A7C0DE" w:themeFill="accent1" w:themeFillTint="7F"/>
      </w:tcPr>
    </w:tblStylePr>
    <w:tblStylePr w:type="band1Horz">
      <w:tcPr>
        <w:shd w:val="clear" w:color="auto" w:fill="A7C0DE" w:themeFill="accent1" w:themeFillTint="7F"/>
      </w:tcPr>
    </w:tblStylePr>
  </w:style>
  <w:style w:type="table" w:styleId="159">
    <w:name w:val="Colorful Grid Accent 2"/>
    <w:basedOn w:val="35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943734" w:themeFill="accent2" w:themeFillShade="BF"/>
      </w:tcPr>
    </w:tblStylePr>
    <w:tblStylePr w:type="band1Vert">
      <w:tcPr>
        <w:shd w:val="clear" w:color="auto" w:fill="DFA7A6" w:themeFill="accent2" w:themeFillTint="7F"/>
      </w:tcPr>
    </w:tblStylePr>
    <w:tblStylePr w:type="band1Horz">
      <w:tcPr>
        <w:shd w:val="clear" w:color="auto" w:fill="DFA7A6" w:themeFill="accent2" w:themeFillTint="7F"/>
      </w:tcPr>
    </w:tblStylePr>
  </w:style>
  <w:style w:type="table" w:styleId="160">
    <w:name w:val="Colorful Grid Accent 3"/>
    <w:basedOn w:val="35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76923C" w:themeFill="accent3" w:themeFillShade="BF"/>
      </w:tcPr>
    </w:tblStylePr>
    <w:tblStylePr w:type="band1Vert">
      <w:tcPr>
        <w:shd w:val="clear" w:color="auto" w:fill="CDDDAC" w:themeFill="accent3" w:themeFillTint="7F"/>
      </w:tcPr>
    </w:tblStylePr>
    <w:tblStylePr w:type="band1Horz">
      <w:tcPr>
        <w:shd w:val="clear" w:color="auto" w:fill="CDDDAC" w:themeFill="accent3" w:themeFillTint="7F"/>
      </w:tcPr>
    </w:tblStylePr>
  </w:style>
  <w:style w:type="table" w:styleId="161">
    <w:name w:val="Colorful Grid Accent 4"/>
    <w:basedOn w:val="35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F497A" w:themeFill="accent4" w:themeFillShade="BF"/>
      </w:tcPr>
    </w:tblStylePr>
    <w:tblStylePr w:type="band1Vert">
      <w:tcPr>
        <w:shd w:val="clear" w:color="auto" w:fill="BFB1D0" w:themeFill="accent4" w:themeFillTint="7F"/>
      </w:tcPr>
    </w:tblStylePr>
    <w:tblStylePr w:type="band1Horz">
      <w:tcPr>
        <w:shd w:val="clear" w:color="auto" w:fill="BFB1D0" w:themeFill="accent4" w:themeFillTint="7F"/>
      </w:tcPr>
    </w:tblStylePr>
  </w:style>
  <w:style w:type="table" w:styleId="162">
    <w:name w:val="Colorful Grid Accent 5"/>
    <w:basedOn w:val="35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1849B" w:themeFill="accent5" w:themeFillShade="BF"/>
      </w:tcPr>
    </w:tblStylePr>
    <w:tblStylePr w:type="band1Vert">
      <w:tcPr>
        <w:shd w:val="clear" w:color="auto" w:fill="A5D5E2" w:themeFill="accent5" w:themeFillTint="7F"/>
      </w:tcPr>
    </w:tblStylePr>
    <w:tblStylePr w:type="band1Horz">
      <w:tcPr>
        <w:shd w:val="clear" w:color="auto" w:fill="A5D5E2" w:themeFill="accent5" w:themeFillTint="7F"/>
      </w:tcPr>
    </w:tblStylePr>
  </w:style>
  <w:style w:type="table" w:styleId="163">
    <w:name w:val="Colorful Grid Accent 6"/>
    <w:basedOn w:val="35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36C09" w:themeFill="accent6" w:themeFillShade="BF"/>
      </w:tcPr>
    </w:tblStylePr>
    <w:tblStylePr w:type="band1Vert">
      <w:tcPr>
        <w:shd w:val="clear" w:color="auto" w:fill="FBCAA2" w:themeFill="accent6" w:themeFillTint="7F"/>
      </w:tcPr>
    </w:tblStylePr>
    <w:tblStylePr w:type="band1Horz">
      <w:tcPr>
        <w:shd w:val="clear" w:color="auto" w:fill="FBCAA2" w:themeFill="accent6" w:themeFillTint="7F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Ralphie Nelson</cp:lastModifiedBy>
  <dcterms:modified xsi:type="dcterms:W3CDTF">2026-03-12T19:04:20Z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1036-12.2.0.23196</vt:lpwstr>
  </property>
  <property fmtid="{D5CDD505-2E9C-101B-9397-08002B2CF9AE}" pid="3" name="ICV">
    <vt:lpwstr>2C37ED89E48D4974924EBA7537BA3486_12</vt:lpwstr>
  </property>
</Properties>
</file>